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0081" w:rsidRDefault="006F0081">
      <w:pPr>
        <w:rPr>
          <w:rFonts w:ascii="宋体" w:hAnsi="宋体" w:cs="宋体"/>
          <w:kern w:val="0"/>
          <w:sz w:val="24"/>
        </w:rPr>
      </w:pPr>
    </w:p>
    <w:p w:rsidR="006F0081" w:rsidRDefault="00C36BC6">
      <w:pPr>
        <w:rPr>
          <w:rFonts w:ascii="宋体" w:hAnsi="宋体" w:cs="宋体"/>
          <w:kern w:val="0"/>
          <w:sz w:val="24"/>
        </w:rPr>
      </w:pPr>
      <w:r>
        <w:rPr>
          <w:noProof/>
        </w:rPr>
        <w:drawing>
          <wp:anchor distT="0" distB="0" distL="114300" distR="114300" simplePos="0" relativeHeight="251655168" behindDoc="0" locked="0" layoutInCell="1" allowOverlap="1">
            <wp:simplePos x="0" y="0"/>
            <wp:positionH relativeFrom="column">
              <wp:posOffset>-348615</wp:posOffset>
            </wp:positionH>
            <wp:positionV relativeFrom="paragraph">
              <wp:posOffset>161925</wp:posOffset>
            </wp:positionV>
            <wp:extent cx="1520190" cy="755015"/>
            <wp:effectExtent l="0" t="0" r="3810" b="0"/>
            <wp:wrapNone/>
            <wp:docPr id="15" name="图片 15" descr="e5cbea5aa7ac9df156a3c5915a1c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e5cbea5aa7ac9df156a3c5915a1cc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19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noProof/>
          <w:kern w:val="0"/>
          <w:sz w:val="24"/>
        </w:rPr>
        <mc:AlternateContent>
          <mc:Choice Requires="wps">
            <w:drawing>
              <wp:anchor distT="0" distB="0" distL="114300" distR="114300" simplePos="0" relativeHeight="251656192" behindDoc="0" locked="0" layoutInCell="1" allowOverlap="1">
                <wp:simplePos x="0" y="0"/>
                <wp:positionH relativeFrom="column">
                  <wp:posOffset>1247775</wp:posOffset>
                </wp:positionH>
                <wp:positionV relativeFrom="paragraph">
                  <wp:posOffset>104775</wp:posOffset>
                </wp:positionV>
                <wp:extent cx="5010150" cy="1351915"/>
                <wp:effectExtent l="0" t="0" r="0" b="635"/>
                <wp:wrapNone/>
                <wp:docPr id="9"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000" w:rsidRDefault="009D4000">
                            <w:pPr>
                              <w:spacing w:beforeLines="30" w:before="93"/>
                              <w:ind w:rightChars="187" w:right="393"/>
                              <w:rPr>
                                <w:rFonts w:ascii="黑体" w:eastAsia="黑体" w:hAnsi="黑体"/>
                                <w:b/>
                                <w:spacing w:val="-16"/>
                                <w:sz w:val="40"/>
                                <w:szCs w:val="36"/>
                              </w:rPr>
                            </w:pPr>
                            <w:r w:rsidRPr="002769F6">
                              <w:rPr>
                                <w:rFonts w:ascii="黑体" w:eastAsia="黑体" w:hAnsi="黑体" w:hint="eastAsia"/>
                                <w:b/>
                                <w:w w:val="94"/>
                                <w:kern w:val="0"/>
                                <w:sz w:val="40"/>
                                <w:szCs w:val="36"/>
                                <w:fitText w:val="7560" w:id="1959528448"/>
                              </w:rPr>
                              <w:t>第六届中国（郑州）国际磨料磨具磨削展览</w:t>
                            </w:r>
                            <w:r w:rsidRPr="002769F6">
                              <w:rPr>
                                <w:rFonts w:ascii="黑体" w:eastAsia="黑体" w:hAnsi="黑体" w:hint="eastAsia"/>
                                <w:b/>
                                <w:spacing w:val="-16"/>
                                <w:w w:val="94"/>
                                <w:kern w:val="0"/>
                                <w:sz w:val="40"/>
                                <w:szCs w:val="36"/>
                                <w:fitText w:val="7560" w:id="1959528448"/>
                              </w:rPr>
                              <w:t>会</w:t>
                            </w:r>
                          </w:p>
                          <w:p w:rsidR="009D4000" w:rsidRDefault="009D4000">
                            <w:pPr>
                              <w:spacing w:beforeLines="30" w:before="93"/>
                              <w:rPr>
                                <w:rFonts w:ascii="Arial" w:hAnsi="Arial" w:cs="Arial"/>
                                <w:spacing w:val="-16"/>
                                <w:sz w:val="22"/>
                              </w:rPr>
                            </w:pPr>
                            <w:r w:rsidRPr="00D53A5A">
                              <w:rPr>
                                <w:rFonts w:ascii="Arial" w:hAnsi="Arial" w:cs="Arial"/>
                                <w:spacing w:val="17"/>
                                <w:kern w:val="0"/>
                                <w:sz w:val="22"/>
                                <w:fitText w:val="7560" w:id="1959528449"/>
                              </w:rPr>
                              <w:t>6</w:t>
                            </w:r>
                            <w:r w:rsidRPr="00D53A5A">
                              <w:rPr>
                                <w:rFonts w:ascii="Arial" w:hAnsi="Arial" w:cs="Arial"/>
                                <w:spacing w:val="17"/>
                                <w:kern w:val="0"/>
                                <w:sz w:val="22"/>
                                <w:fitText w:val="7560" w:id="1959528449"/>
                                <w:vertAlign w:val="superscript"/>
                              </w:rPr>
                              <w:t xml:space="preserve">th </w:t>
                            </w:r>
                            <w:r w:rsidRPr="00D53A5A">
                              <w:rPr>
                                <w:rFonts w:ascii="Arial" w:hAnsi="Arial" w:cs="Arial"/>
                                <w:spacing w:val="17"/>
                                <w:kern w:val="0"/>
                                <w:sz w:val="22"/>
                                <w:fitText w:val="7560" w:id="1959528449"/>
                              </w:rPr>
                              <w:t>China Zhengzhou International Abrasives &amp; Grinding Expositio</w:t>
                            </w:r>
                            <w:r w:rsidRPr="00D53A5A">
                              <w:rPr>
                                <w:rFonts w:ascii="Arial" w:hAnsi="Arial" w:cs="Arial"/>
                                <w:spacing w:val="-18"/>
                                <w:kern w:val="0"/>
                                <w:sz w:val="22"/>
                                <w:fitText w:val="7560" w:id="1959528449"/>
                              </w:rPr>
                              <w:t>n</w:t>
                            </w:r>
                          </w:p>
                          <w:p w:rsidR="009D4000" w:rsidRDefault="009D4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98.25pt;margin-top:8.25pt;width:394.5pt;height:10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" stroked="f">
                <v:textbox>
                  <w:txbxContent>
                    <w:p w:rsidR="009D4000" w:rsidRDefault="009D4000">
                      <w:pPr>
                        <w:spacing w:beforeLines="30" w:before="93"/>
                        <w:ind w:rightChars="187" w:right="393"/>
                        <w:rPr>
                          <w:rFonts w:ascii="黑体" w:eastAsia="黑体" w:hAnsi="黑体"/>
                          <w:b/>
                          <w:spacing w:val="-16"/>
                          <w:sz w:val="40"/>
                          <w:szCs w:val="36"/>
                        </w:rPr>
                      </w:pPr>
                      <w:r w:rsidRPr="00270751">
                        <w:rPr>
                          <w:rFonts w:ascii="黑体" w:eastAsia="黑体" w:hAnsi="黑体" w:hint="eastAsia"/>
                          <w:b/>
                          <w:spacing w:val="1"/>
                          <w:w w:val="94"/>
                          <w:kern w:val="0"/>
                          <w:sz w:val="40"/>
                          <w:szCs w:val="36"/>
                          <w:fitText w:val="7560" w:id="1959528448"/>
                        </w:rPr>
                        <w:t>第六届中国（郑州）国际磨料磨具磨削展览</w:t>
                      </w:r>
                      <w:r w:rsidRPr="00270751">
                        <w:rPr>
                          <w:rFonts w:ascii="黑体" w:eastAsia="黑体" w:hAnsi="黑体" w:hint="eastAsia"/>
                          <w:b/>
                          <w:spacing w:val="-4"/>
                          <w:w w:val="94"/>
                          <w:kern w:val="0"/>
                          <w:sz w:val="40"/>
                          <w:szCs w:val="36"/>
                          <w:fitText w:val="7560" w:id="1959528448"/>
                        </w:rPr>
                        <w:t>会</w:t>
                      </w:r>
                    </w:p>
                    <w:p w:rsidR="009D4000" w:rsidRDefault="009D4000">
                      <w:pPr>
                        <w:spacing w:beforeLines="30" w:before="93"/>
                        <w:rPr>
                          <w:rFonts w:ascii="Arial" w:hAnsi="Arial" w:cs="Arial"/>
                          <w:spacing w:val="-16"/>
                          <w:sz w:val="22"/>
                        </w:rPr>
                      </w:pPr>
                      <w:r w:rsidRPr="00D53A5A">
                        <w:rPr>
                          <w:rFonts w:ascii="Arial" w:hAnsi="Arial" w:cs="Arial"/>
                          <w:spacing w:val="17"/>
                          <w:kern w:val="0"/>
                          <w:sz w:val="22"/>
                          <w:fitText w:val="7560" w:id="1959528449"/>
                        </w:rPr>
                        <w:t>6</w:t>
                      </w:r>
                      <w:r w:rsidRPr="00D53A5A">
                        <w:rPr>
                          <w:rFonts w:ascii="Arial" w:hAnsi="Arial" w:cs="Arial"/>
                          <w:spacing w:val="17"/>
                          <w:kern w:val="0"/>
                          <w:sz w:val="22"/>
                          <w:fitText w:val="7560" w:id="1959528449"/>
                          <w:vertAlign w:val="superscript"/>
                        </w:rPr>
                        <w:t xml:space="preserve">th </w:t>
                      </w:r>
                      <w:r w:rsidRPr="00D53A5A">
                        <w:rPr>
                          <w:rFonts w:ascii="Arial" w:hAnsi="Arial" w:cs="Arial"/>
                          <w:spacing w:val="17"/>
                          <w:kern w:val="0"/>
                          <w:sz w:val="22"/>
                          <w:fitText w:val="7560" w:id="1959528449"/>
                        </w:rPr>
                        <w:t>China Zhengzhou International Abrasives &amp; Grinding Expositio</w:t>
                      </w:r>
                      <w:r w:rsidRPr="00D53A5A">
                        <w:rPr>
                          <w:rFonts w:ascii="Arial" w:hAnsi="Arial" w:cs="Arial"/>
                          <w:spacing w:val="-18"/>
                          <w:kern w:val="0"/>
                          <w:sz w:val="22"/>
                          <w:fitText w:val="7560" w:id="1959528449"/>
                        </w:rPr>
                        <w:t>n</w:t>
                      </w:r>
                    </w:p>
                    <w:p w:rsidR="009D4000" w:rsidRDefault="009D4000"/>
                  </w:txbxContent>
                </v:textbox>
              </v:shape>
            </w:pict>
          </mc:Fallback>
        </mc:AlternateContent>
      </w:r>
    </w:p>
    <w:p w:rsidR="006F0081" w:rsidRDefault="006F0081">
      <w:pPr>
        <w:widowControl/>
        <w:jc w:val="left"/>
        <w:rPr>
          <w:rFonts w:ascii="宋体" w:hAnsi="宋体" w:cs="宋体"/>
          <w:kern w:val="0"/>
          <w:sz w:val="24"/>
        </w:rPr>
      </w:pPr>
    </w:p>
    <w:p w:rsidR="006F0081" w:rsidRDefault="006F0081">
      <w:pPr>
        <w:rPr>
          <w:rFonts w:ascii="宋体" w:hAnsi="宋体"/>
          <w:sz w:val="32"/>
          <w:szCs w:val="32"/>
        </w:rPr>
      </w:pPr>
    </w:p>
    <w:p w:rsidR="006F0081" w:rsidRDefault="006F0081">
      <w:pPr>
        <w:jc w:val="center"/>
        <w:rPr>
          <w:rFonts w:ascii="宋体" w:hAnsi="宋体"/>
          <w:szCs w:val="21"/>
        </w:rPr>
      </w:pPr>
    </w:p>
    <w:p w:rsidR="006F0081" w:rsidRDefault="006F0081">
      <w:pPr>
        <w:jc w:val="center"/>
        <w:rPr>
          <w:rFonts w:ascii="宋体" w:hAnsi="宋体"/>
          <w:szCs w:val="21"/>
        </w:rPr>
      </w:pPr>
    </w:p>
    <w:p w:rsidR="006F0081" w:rsidRDefault="006F0081">
      <w:pPr>
        <w:jc w:val="center"/>
        <w:rPr>
          <w:rFonts w:ascii="宋体" w:hAnsi="宋体"/>
          <w:szCs w:val="21"/>
        </w:rPr>
      </w:pPr>
    </w:p>
    <w:p w:rsidR="006F0081" w:rsidRDefault="006F0081">
      <w:pPr>
        <w:jc w:val="center"/>
        <w:rPr>
          <w:rFonts w:ascii="宋体" w:hAnsi="宋体"/>
          <w:b/>
          <w:sz w:val="24"/>
        </w:rPr>
      </w:pPr>
      <w:r>
        <w:rPr>
          <w:rFonts w:ascii="宋体" w:hAnsi="宋体" w:hint="eastAsia"/>
          <w:b/>
          <w:sz w:val="24"/>
        </w:rPr>
        <w:t xml:space="preserve">      </w:t>
      </w:r>
    </w:p>
    <w:p w:rsidR="006F0081" w:rsidRDefault="006F0081">
      <w:pPr>
        <w:jc w:val="center"/>
        <w:rPr>
          <w:rFonts w:ascii="宋体" w:hAnsi="宋体"/>
          <w:sz w:val="24"/>
        </w:rPr>
      </w:pPr>
      <w:r>
        <w:rPr>
          <w:rFonts w:ascii="宋体" w:hAnsi="宋体" w:hint="eastAsia"/>
          <w:b/>
          <w:sz w:val="24"/>
        </w:rPr>
        <w:t>时间：</w:t>
      </w:r>
      <w:r>
        <w:rPr>
          <w:rFonts w:ascii="宋体" w:hAnsi="宋体" w:hint="eastAsia"/>
          <w:sz w:val="24"/>
        </w:rPr>
        <w:t xml:space="preserve">2021年11月16-18日                </w:t>
      </w:r>
      <w:r>
        <w:rPr>
          <w:rFonts w:ascii="宋体" w:hAnsi="宋体" w:hint="eastAsia"/>
          <w:b/>
          <w:sz w:val="24"/>
        </w:rPr>
        <w:t>地点：</w:t>
      </w:r>
      <w:r>
        <w:rPr>
          <w:rFonts w:ascii="宋体" w:hAnsi="宋体" w:hint="eastAsia"/>
          <w:sz w:val="24"/>
        </w:rPr>
        <w:t>郑州国际会展中心</w:t>
      </w:r>
    </w:p>
    <w:p w:rsidR="006F0081" w:rsidRDefault="006F0081">
      <w:pPr>
        <w:jc w:val="center"/>
        <w:rPr>
          <w:rFonts w:ascii="宋体" w:hAnsi="宋体"/>
          <w:sz w:val="28"/>
          <w:szCs w:val="28"/>
        </w:rPr>
      </w:pPr>
    </w:p>
    <w:p w:rsidR="006F0081" w:rsidRDefault="006F0081">
      <w:pPr>
        <w:jc w:val="center"/>
        <w:rPr>
          <w:rFonts w:ascii="宋体" w:hAnsi="宋体"/>
          <w:sz w:val="48"/>
        </w:rPr>
      </w:pPr>
    </w:p>
    <w:p w:rsidR="006F0081" w:rsidRDefault="006F0081">
      <w:pPr>
        <w:jc w:val="center"/>
        <w:rPr>
          <w:rFonts w:ascii="宋体" w:hAnsi="宋体"/>
          <w:sz w:val="48"/>
        </w:rPr>
      </w:pPr>
    </w:p>
    <w:p w:rsidR="006F0081" w:rsidRDefault="006F0081">
      <w:pPr>
        <w:tabs>
          <w:tab w:val="left" w:pos="5490"/>
        </w:tabs>
        <w:jc w:val="center"/>
        <w:rPr>
          <w:rFonts w:ascii="宋体" w:hAnsi="宋体"/>
          <w:sz w:val="84"/>
          <w:szCs w:val="84"/>
        </w:rPr>
      </w:pPr>
      <w:r>
        <w:rPr>
          <w:rFonts w:ascii="宋体" w:hAnsi="宋体" w:hint="eastAsia"/>
          <w:sz w:val="84"/>
          <w:szCs w:val="84"/>
        </w:rPr>
        <w:t>展商手册</w:t>
      </w:r>
    </w:p>
    <w:p w:rsidR="006F0081" w:rsidRDefault="006F0081">
      <w:pPr>
        <w:tabs>
          <w:tab w:val="left" w:pos="5910"/>
        </w:tabs>
        <w:jc w:val="center"/>
        <w:rPr>
          <w:rFonts w:ascii="宋体" w:hAnsi="宋体"/>
          <w:color w:val="000000"/>
          <w:kern w:val="0"/>
          <w:sz w:val="48"/>
          <w:szCs w:val="48"/>
        </w:rPr>
      </w:pPr>
      <w:r>
        <w:rPr>
          <w:rFonts w:ascii="宋体" w:hAnsi="宋体"/>
          <w:color w:val="000000"/>
          <w:kern w:val="0"/>
          <w:sz w:val="48"/>
          <w:szCs w:val="48"/>
        </w:rPr>
        <w:t>EXHIBITOR'S KITS</w:t>
      </w:r>
    </w:p>
    <w:p w:rsidR="006F0081" w:rsidRDefault="006F0081">
      <w:pPr>
        <w:tabs>
          <w:tab w:val="left" w:pos="5910"/>
        </w:tabs>
        <w:jc w:val="center"/>
        <w:rPr>
          <w:rFonts w:ascii="宋体" w:hAnsi="宋体"/>
          <w:color w:val="000000"/>
          <w:kern w:val="0"/>
          <w:sz w:val="48"/>
          <w:szCs w:val="48"/>
        </w:rPr>
      </w:pPr>
    </w:p>
    <w:p w:rsidR="006F0081" w:rsidRDefault="006F0081">
      <w:pPr>
        <w:tabs>
          <w:tab w:val="left" w:pos="5910"/>
        </w:tabs>
        <w:jc w:val="center"/>
        <w:rPr>
          <w:rFonts w:ascii="宋体" w:hAnsi="宋体"/>
          <w:color w:val="000000"/>
          <w:kern w:val="0"/>
          <w:sz w:val="48"/>
          <w:szCs w:val="48"/>
        </w:rPr>
      </w:pPr>
    </w:p>
    <w:p w:rsidR="006F0081" w:rsidRDefault="006F0081">
      <w:pPr>
        <w:tabs>
          <w:tab w:val="left" w:pos="5910"/>
        </w:tabs>
        <w:jc w:val="center"/>
        <w:rPr>
          <w:rFonts w:ascii="宋体" w:hAnsi="宋体"/>
          <w:color w:val="000000"/>
          <w:kern w:val="0"/>
          <w:sz w:val="48"/>
          <w:szCs w:val="48"/>
        </w:rPr>
      </w:pPr>
    </w:p>
    <w:p w:rsidR="006F0081" w:rsidRDefault="006F0081">
      <w:pPr>
        <w:tabs>
          <w:tab w:val="left" w:pos="5910"/>
        </w:tabs>
        <w:rPr>
          <w:rFonts w:ascii="宋体" w:hAnsi="宋体"/>
          <w:sz w:val="28"/>
          <w:szCs w:val="28"/>
        </w:rPr>
      </w:pPr>
    </w:p>
    <w:p w:rsidR="006F0081" w:rsidRDefault="006F0081">
      <w:pPr>
        <w:tabs>
          <w:tab w:val="left" w:pos="5910"/>
        </w:tabs>
        <w:rPr>
          <w:rFonts w:ascii="宋体" w:hAnsi="宋体"/>
          <w:sz w:val="28"/>
          <w:szCs w:val="28"/>
        </w:rPr>
      </w:pPr>
    </w:p>
    <w:tbl>
      <w:tblPr>
        <w:tblpPr w:leftFromText="180" w:rightFromText="180" w:vertAnchor="text" w:horzAnchor="margin" w:tblpX="-39" w:tblpY="390"/>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6"/>
      </w:tblGrid>
      <w:tr w:rsidR="006F0081" w:rsidTr="00B13608">
        <w:trPr>
          <w:trHeight w:val="841"/>
        </w:trPr>
        <w:tc>
          <w:tcPr>
            <w:tcW w:w="9186" w:type="dxa"/>
          </w:tcPr>
          <w:p w:rsidR="006F0081" w:rsidRDefault="006F0081" w:rsidP="00B13608">
            <w:pPr>
              <w:autoSpaceDE w:val="0"/>
              <w:autoSpaceDN w:val="0"/>
              <w:adjustRightInd w:val="0"/>
              <w:spacing w:line="276" w:lineRule="auto"/>
              <w:jc w:val="center"/>
              <w:rPr>
                <w:rFonts w:ascii="宋体" w:hAnsi="宋体" w:cs="宋?"/>
                <w:color w:val="000000"/>
                <w:kern w:val="0"/>
                <w:sz w:val="24"/>
              </w:rPr>
            </w:pPr>
            <w:r>
              <w:rPr>
                <w:rFonts w:ascii="宋体" w:hAnsi="宋体" w:cs="宋?" w:hint="eastAsia"/>
                <w:color w:val="000000"/>
                <w:kern w:val="0"/>
                <w:sz w:val="24"/>
              </w:rPr>
              <w:t>本</w:t>
            </w:r>
            <w:r>
              <w:rPr>
                <w:rFonts w:ascii="宋体" w:hAnsi="宋体" w:cs="宋?"/>
                <w:color w:val="000000"/>
                <w:kern w:val="0"/>
                <w:sz w:val="24"/>
              </w:rPr>
              <w:t>手册已上</w:t>
            </w:r>
            <w:r>
              <w:rPr>
                <w:rFonts w:ascii="宋体" w:hAnsi="宋体" w:cs="宋?" w:hint="eastAsia"/>
                <w:color w:val="000000"/>
                <w:kern w:val="0"/>
                <w:sz w:val="24"/>
              </w:rPr>
              <w:t>传</w:t>
            </w:r>
            <w:r>
              <w:rPr>
                <w:rFonts w:ascii="宋体" w:hAnsi="宋体" w:cs="宋?"/>
                <w:color w:val="000000"/>
                <w:kern w:val="0"/>
                <w:sz w:val="24"/>
              </w:rPr>
              <w:t>于</w:t>
            </w:r>
            <w:r>
              <w:rPr>
                <w:rFonts w:ascii="宋体" w:hAnsi="宋体" w:cs="宋?"/>
                <w:color w:val="0000FF"/>
                <w:kern w:val="0"/>
                <w:sz w:val="24"/>
              </w:rPr>
              <w:t xml:space="preserve"> www.abrasivesexpo.com</w:t>
            </w:r>
            <w:r>
              <w:rPr>
                <w:rFonts w:ascii="宋体" w:hAnsi="宋体" w:cs="宋?"/>
                <w:color w:val="000000"/>
                <w:kern w:val="0"/>
                <w:sz w:val="24"/>
              </w:rPr>
              <w:t>，请点击参展商手册一栏</w:t>
            </w:r>
            <w:r>
              <w:rPr>
                <w:rFonts w:ascii="宋体" w:hAnsi="宋体" w:cs="宋?" w:hint="eastAsia"/>
                <w:color w:val="000000"/>
                <w:kern w:val="0"/>
                <w:sz w:val="24"/>
              </w:rPr>
              <w:t>下载</w:t>
            </w:r>
            <w:r>
              <w:rPr>
                <w:rFonts w:ascii="宋体" w:hAnsi="宋体" w:cs="宋?"/>
                <w:color w:val="000000"/>
                <w:kern w:val="0"/>
                <w:sz w:val="24"/>
              </w:rPr>
              <w:t>。</w:t>
            </w:r>
          </w:p>
          <w:p w:rsidR="006F0081" w:rsidRDefault="006F0081" w:rsidP="00B13608">
            <w:pPr>
              <w:autoSpaceDE w:val="0"/>
              <w:autoSpaceDN w:val="0"/>
              <w:adjustRightInd w:val="0"/>
              <w:spacing w:line="276" w:lineRule="auto"/>
              <w:jc w:val="center"/>
              <w:rPr>
                <w:rFonts w:ascii="宋体" w:hAnsi="宋体" w:cs="宋?"/>
                <w:color w:val="000000"/>
                <w:kern w:val="0"/>
                <w:sz w:val="24"/>
              </w:rPr>
            </w:pPr>
            <w:r>
              <w:rPr>
                <w:rFonts w:ascii="宋体" w:hAnsi="宋体" w:cs="宋?"/>
                <w:color w:val="000000"/>
                <w:kern w:val="0"/>
                <w:sz w:val="24"/>
              </w:rPr>
              <w:t>请填妥表格并于截止日期前以网上递交/电子邮件/传真等方式至主办单位或服务商。</w:t>
            </w:r>
          </w:p>
        </w:tc>
      </w:tr>
    </w:tbl>
    <w:p w:rsidR="006F0081" w:rsidRDefault="006F0081">
      <w:pPr>
        <w:tabs>
          <w:tab w:val="left" w:pos="5910"/>
        </w:tabs>
        <w:jc w:val="center"/>
        <w:rPr>
          <w:rFonts w:ascii="宋体" w:hAnsi="宋体"/>
          <w:sz w:val="28"/>
          <w:szCs w:val="28"/>
        </w:rPr>
      </w:pPr>
    </w:p>
    <w:p w:rsidR="006F0081" w:rsidRDefault="00C36BC6">
      <w:pPr>
        <w:jc w:val="center"/>
        <w:rPr>
          <w:rFonts w:ascii="宋体" w:hAnsi="宋体" w:cs="宋体"/>
          <w:kern w:val="0"/>
          <w:sz w:val="24"/>
        </w:rPr>
      </w:pPr>
      <w:r>
        <w:rPr>
          <w:noProof/>
        </w:rPr>
        <w:drawing>
          <wp:anchor distT="0" distB="0" distL="114300" distR="114300" simplePos="0" relativeHeight="251659264" behindDoc="0" locked="0" layoutInCell="1" allowOverlap="1">
            <wp:simplePos x="0" y="0"/>
            <wp:positionH relativeFrom="column">
              <wp:posOffset>3813810</wp:posOffset>
            </wp:positionH>
            <wp:positionV relativeFrom="paragraph">
              <wp:posOffset>135255</wp:posOffset>
            </wp:positionV>
            <wp:extent cx="1539875" cy="367030"/>
            <wp:effectExtent l="0" t="0" r="3175" b="0"/>
            <wp:wrapNone/>
            <wp:docPr id="20" name="图片 20" descr="微信图片_201904251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微信图片_20190425162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8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column">
              <wp:posOffset>1946275</wp:posOffset>
            </wp:positionH>
            <wp:positionV relativeFrom="paragraph">
              <wp:posOffset>77470</wp:posOffset>
            </wp:positionV>
            <wp:extent cx="1743075" cy="490220"/>
            <wp:effectExtent l="0" t="0" r="9525" b="5080"/>
            <wp:wrapNone/>
            <wp:docPr id="32" name="图片 32" descr="国机精工2（兴昊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国机精工2（兴昊提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315595</wp:posOffset>
            </wp:positionH>
            <wp:positionV relativeFrom="paragraph">
              <wp:posOffset>20320</wp:posOffset>
            </wp:positionV>
            <wp:extent cx="1495425" cy="547370"/>
            <wp:effectExtent l="0" t="0" r="9525" b="5080"/>
            <wp:wrapNone/>
            <wp:docPr id="17" name="图片 17" descr="微信图片_2019042516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190425161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Pr>
          <w:rFonts w:ascii="宋体" w:hAnsi="宋体" w:cs="宋体" w:hint="eastAsia"/>
          <w:kern w:val="0"/>
          <w:sz w:val="24"/>
        </w:rPr>
        <w:t xml:space="preserve">                        </w:t>
      </w:r>
    </w:p>
    <w:p w:rsidR="006F0081" w:rsidRDefault="006F0081">
      <w:pPr>
        <w:rPr>
          <w:rFonts w:ascii="宋体" w:hAnsi="宋体" w:cs="宋体"/>
          <w:kern w:val="0"/>
          <w:sz w:val="24"/>
        </w:rPr>
      </w:pPr>
    </w:p>
    <w:p w:rsidR="006F0081" w:rsidRDefault="00C36BC6">
      <w:pPr>
        <w:tabs>
          <w:tab w:val="left" w:pos="851"/>
        </w:tabs>
        <w:jc w:val="center"/>
        <w:rPr>
          <w:rFonts w:ascii="宋体" w:hAnsi="宋体" w:cs="宋体"/>
          <w:kern w:val="0"/>
          <w:sz w:val="24"/>
        </w:rPr>
      </w:pPr>
      <w:r>
        <w:rPr>
          <w:noProof/>
        </w:rPr>
        <w:drawing>
          <wp:anchor distT="0" distB="0" distL="114300" distR="114300" simplePos="0" relativeHeight="251652096" behindDoc="1" locked="0" layoutInCell="1" allowOverlap="1">
            <wp:simplePos x="0" y="0"/>
            <wp:positionH relativeFrom="column">
              <wp:posOffset>4387850</wp:posOffset>
            </wp:positionH>
            <wp:positionV relativeFrom="paragraph">
              <wp:posOffset>72390</wp:posOffset>
            </wp:positionV>
            <wp:extent cx="1631950" cy="952500"/>
            <wp:effectExtent l="0" t="0" r="6350" b="0"/>
            <wp:wrapNone/>
            <wp:docPr id="31" name="图片 31" descr="b29cd78c111291d81f71ace03d19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b29cd78c111291d81f71ace03d1908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9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simplePos x="0" y="0"/>
            <wp:positionH relativeFrom="column">
              <wp:posOffset>2912745</wp:posOffset>
            </wp:positionH>
            <wp:positionV relativeFrom="paragraph">
              <wp:posOffset>-635</wp:posOffset>
            </wp:positionV>
            <wp:extent cx="1767205" cy="1035685"/>
            <wp:effectExtent l="0" t="0" r="4445" b="0"/>
            <wp:wrapNone/>
            <wp:docPr id="30" name="图片 30" descr="d69a37a37cb5a0891595924f391a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d69a37a37cb5a0891595924f391ad9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20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simplePos x="0" y="0"/>
            <wp:positionH relativeFrom="column">
              <wp:posOffset>1341755</wp:posOffset>
            </wp:positionH>
            <wp:positionV relativeFrom="paragraph">
              <wp:posOffset>72390</wp:posOffset>
            </wp:positionV>
            <wp:extent cx="1634490" cy="962660"/>
            <wp:effectExtent l="0" t="0" r="3810" b="8890"/>
            <wp:wrapNone/>
            <wp:docPr id="29" name="图片 29" descr="7868aaf217b236c159594d939e54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7868aaf217b236c159594d939e546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49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Pr>
          <w:rFonts w:ascii="宋体" w:hAnsi="宋体" w:cs="宋体" w:hint="eastAsia"/>
          <w:kern w:val="0"/>
          <w:sz w:val="24"/>
        </w:rPr>
        <w:t xml:space="preserve">    </w:t>
      </w:r>
    </w:p>
    <w:p w:rsidR="006F0081" w:rsidRDefault="00C36BC6">
      <w:pPr>
        <w:autoSpaceDE w:val="0"/>
        <w:autoSpaceDN w:val="0"/>
        <w:adjustRightInd w:val="0"/>
        <w:spacing w:before="240" w:line="276" w:lineRule="auto"/>
        <w:jc w:val="left"/>
        <w:rPr>
          <w:rFonts w:ascii="宋体" w:hAnsi="宋体" w:cs="宋?"/>
          <w:b/>
          <w:color w:val="000000"/>
          <w:kern w:val="0"/>
          <w:sz w:val="28"/>
          <w:szCs w:val="28"/>
        </w:rPr>
      </w:pPr>
      <w:r w:rsidRPr="00001125">
        <w:rPr>
          <w:rFonts w:ascii="宋体" w:hAnsi="宋体" w:cs="宋?"/>
          <w:b/>
          <w:noProof/>
          <w:color w:val="000000"/>
          <w:kern w:val="0"/>
          <w:sz w:val="28"/>
          <w:szCs w:val="28"/>
        </w:rPr>
        <w:drawing>
          <wp:inline distT="0" distB="0" distL="0" distR="0">
            <wp:extent cx="1228725" cy="314325"/>
            <wp:effectExtent l="0" t="0" r="9525" b="9525"/>
            <wp:docPr id="6" name="图片 1" descr="6915879e03961f138e7c4e6e6451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15879e03961f138e7c4e6e6451c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314325"/>
                    </a:xfrm>
                    <a:prstGeom prst="rect">
                      <a:avLst/>
                    </a:prstGeom>
                    <a:noFill/>
                    <a:ln>
                      <a:noFill/>
                    </a:ln>
                  </pic:spPr>
                </pic:pic>
              </a:graphicData>
            </a:graphic>
          </wp:inline>
        </w:drawing>
      </w:r>
    </w:p>
    <w:p w:rsidR="006F0081" w:rsidRDefault="006F0081">
      <w:pPr>
        <w:autoSpaceDE w:val="0"/>
        <w:autoSpaceDN w:val="0"/>
        <w:adjustRightInd w:val="0"/>
        <w:spacing w:before="240" w:line="276" w:lineRule="auto"/>
        <w:jc w:val="left"/>
        <w:rPr>
          <w:rFonts w:ascii="宋体" w:hAnsi="宋体" w:cs="宋?"/>
          <w:b/>
          <w:color w:val="000000"/>
          <w:kern w:val="0"/>
          <w:sz w:val="28"/>
          <w:szCs w:val="28"/>
        </w:rPr>
      </w:pPr>
      <w:r>
        <w:rPr>
          <w:rFonts w:ascii="宋体" w:hAnsi="宋体" w:cs="宋?"/>
          <w:b/>
          <w:color w:val="000000"/>
          <w:kern w:val="0"/>
          <w:sz w:val="28"/>
          <w:szCs w:val="28"/>
        </w:rPr>
        <w:lastRenderedPageBreak/>
        <w:t>尊敬的参展商：</w:t>
      </w:r>
    </w:p>
    <w:p w:rsidR="006F0081" w:rsidRDefault="006F0081">
      <w:pPr>
        <w:autoSpaceDE w:val="0"/>
        <w:autoSpaceDN w:val="0"/>
        <w:adjustRightInd w:val="0"/>
        <w:spacing w:before="240" w:line="276" w:lineRule="auto"/>
        <w:ind w:firstLineChars="200" w:firstLine="480"/>
        <w:rPr>
          <w:rFonts w:ascii="宋体" w:hAnsi="宋体" w:cs="宋?"/>
          <w:color w:val="000000"/>
          <w:kern w:val="0"/>
          <w:sz w:val="24"/>
        </w:rPr>
      </w:pPr>
      <w:r>
        <w:rPr>
          <w:rFonts w:ascii="宋体" w:hAnsi="宋体" w:cs="宋?"/>
          <w:color w:val="000000"/>
          <w:kern w:val="0"/>
          <w:sz w:val="24"/>
        </w:rPr>
        <w:t>本手册主要提供有关</w:t>
      </w:r>
      <w:r>
        <w:rPr>
          <w:rFonts w:ascii="宋体" w:hAnsi="宋体" w:cs="宋?" w:hint="eastAsia"/>
          <w:color w:val="000000"/>
          <w:kern w:val="0"/>
          <w:sz w:val="24"/>
        </w:rPr>
        <w:t>于</w:t>
      </w:r>
      <w:r>
        <w:rPr>
          <w:rFonts w:ascii="宋体" w:hAnsi="宋体" w:cs="宋?"/>
          <w:color w:val="000000"/>
          <w:kern w:val="0"/>
          <w:sz w:val="24"/>
        </w:rPr>
        <w:t xml:space="preserve">2021年 11 月 </w:t>
      </w:r>
      <w:r>
        <w:rPr>
          <w:rFonts w:ascii="宋体" w:hAnsi="宋体" w:cs="宋?" w:hint="eastAsia"/>
          <w:color w:val="000000"/>
          <w:kern w:val="0"/>
          <w:sz w:val="24"/>
        </w:rPr>
        <w:t>16</w:t>
      </w:r>
      <w:r>
        <w:rPr>
          <w:rFonts w:ascii="宋体" w:hAnsi="宋体" w:cs="宋?"/>
          <w:color w:val="000000"/>
          <w:kern w:val="0"/>
          <w:sz w:val="24"/>
        </w:rPr>
        <w:t>-</w:t>
      </w:r>
      <w:r>
        <w:rPr>
          <w:rFonts w:ascii="宋体" w:hAnsi="宋体" w:cs="宋?" w:hint="eastAsia"/>
          <w:color w:val="000000"/>
          <w:kern w:val="0"/>
          <w:sz w:val="24"/>
        </w:rPr>
        <w:t>18</w:t>
      </w:r>
      <w:r>
        <w:rPr>
          <w:rFonts w:ascii="宋体" w:hAnsi="宋体" w:cs="宋?"/>
          <w:color w:val="000000"/>
          <w:kern w:val="0"/>
          <w:sz w:val="24"/>
        </w:rPr>
        <w:t xml:space="preserve"> 日在河南省郑州国际会展中心举办的 </w:t>
      </w:r>
      <w:r>
        <w:rPr>
          <w:rFonts w:ascii="宋体" w:hAnsi="宋体" w:cs="宋?" w:hint="eastAsia"/>
          <w:color w:val="000000"/>
          <w:kern w:val="0"/>
          <w:sz w:val="24"/>
        </w:rPr>
        <w:t>“第六</w:t>
      </w:r>
      <w:r>
        <w:rPr>
          <w:rFonts w:ascii="宋体" w:hAnsi="宋体" w:cs="宋?"/>
          <w:color w:val="000000"/>
          <w:kern w:val="0"/>
          <w:sz w:val="24"/>
        </w:rPr>
        <w:t>届中国（郑州）国际磨料磨具磨削展览会</w:t>
      </w:r>
      <w:r>
        <w:rPr>
          <w:rFonts w:ascii="宋体" w:hAnsi="宋体" w:cs="宋?" w:hint="eastAsia"/>
          <w:color w:val="000000"/>
          <w:kern w:val="0"/>
          <w:sz w:val="24"/>
        </w:rPr>
        <w:t>”</w:t>
      </w:r>
      <w:r>
        <w:rPr>
          <w:rFonts w:ascii="宋体" w:hAnsi="宋体" w:cs="宋?"/>
          <w:color w:val="000000"/>
          <w:kern w:val="0"/>
          <w:sz w:val="24"/>
        </w:rPr>
        <w:t>(</w:t>
      </w:r>
      <w:r>
        <w:rPr>
          <w:rFonts w:ascii="宋体" w:hAnsi="宋体" w:cs="宋?" w:hint="eastAsia"/>
          <w:color w:val="000000"/>
          <w:kern w:val="0"/>
          <w:sz w:val="24"/>
        </w:rPr>
        <w:t>中文</w:t>
      </w:r>
      <w:r>
        <w:rPr>
          <w:rFonts w:ascii="宋体" w:hAnsi="宋体" w:cs="宋?"/>
          <w:color w:val="000000"/>
          <w:kern w:val="0"/>
          <w:sz w:val="24"/>
        </w:rPr>
        <w:t>简称:中国三磨展</w:t>
      </w:r>
      <w:r>
        <w:rPr>
          <w:rFonts w:ascii="宋体" w:hAnsi="宋体" w:cs="宋?" w:hint="eastAsia"/>
          <w:color w:val="000000"/>
          <w:kern w:val="0"/>
          <w:sz w:val="24"/>
        </w:rPr>
        <w:t>；英文简称：</w:t>
      </w:r>
      <w:r>
        <w:rPr>
          <w:rFonts w:ascii="宋体" w:hAnsi="宋体" w:cs="宋?"/>
          <w:color w:val="000000"/>
          <w:kern w:val="0"/>
          <w:sz w:val="24"/>
        </w:rPr>
        <w:t>A&amp;G EXPO 2021)的各项数据和规则，以及</w:t>
      </w:r>
      <w:r>
        <w:rPr>
          <w:rFonts w:ascii="宋体" w:hAnsi="宋体" w:cs="宋?" w:hint="eastAsia"/>
          <w:kern w:val="0"/>
          <w:sz w:val="24"/>
        </w:rPr>
        <w:t>参展商申请</w:t>
      </w:r>
      <w:r>
        <w:rPr>
          <w:rFonts w:ascii="宋体" w:hAnsi="宋体" w:cs="宋?"/>
          <w:color w:val="000000"/>
          <w:kern w:val="0"/>
          <w:sz w:val="24"/>
        </w:rPr>
        <w:t>各项服务的表格。</w:t>
      </w:r>
    </w:p>
    <w:p w:rsidR="006F0081" w:rsidRDefault="006F0081">
      <w:pPr>
        <w:autoSpaceDE w:val="0"/>
        <w:autoSpaceDN w:val="0"/>
        <w:adjustRightInd w:val="0"/>
        <w:spacing w:before="240" w:line="276" w:lineRule="auto"/>
        <w:ind w:firstLineChars="200" w:firstLine="480"/>
        <w:rPr>
          <w:rFonts w:ascii="宋体" w:hAnsi="宋体" w:cs="宋?"/>
          <w:color w:val="000000"/>
          <w:kern w:val="0"/>
          <w:sz w:val="24"/>
        </w:rPr>
      </w:pPr>
      <w:r>
        <w:rPr>
          <w:rFonts w:ascii="宋体" w:hAnsi="宋体" w:cs="宋?"/>
          <w:color w:val="000000"/>
          <w:kern w:val="0"/>
          <w:sz w:val="24"/>
        </w:rPr>
        <w:t>请参展商填妥表格并于截止日期前以网上递交/电子邮件/传真等方式至主办单位或相应服务商</w:t>
      </w:r>
      <w:r>
        <w:rPr>
          <w:rFonts w:ascii="宋体" w:hAnsi="宋体" w:cs="宋?" w:hint="eastAsia"/>
          <w:color w:val="000000"/>
          <w:kern w:val="0"/>
          <w:sz w:val="24"/>
        </w:rPr>
        <w:t>，</w:t>
      </w:r>
      <w:r>
        <w:rPr>
          <w:rFonts w:ascii="宋体" w:hAnsi="宋体" w:cs="宋?"/>
          <w:color w:val="000000"/>
          <w:kern w:val="0"/>
          <w:sz w:val="24"/>
        </w:rPr>
        <w:t>以便于我们提供妥善的服务。</w:t>
      </w:r>
      <w:r>
        <w:rPr>
          <w:rFonts w:ascii="宋体" w:hAnsi="宋体" w:cs="宋?"/>
          <w:kern w:val="0"/>
          <w:sz w:val="24"/>
        </w:rPr>
        <w:t>所有表格</w:t>
      </w:r>
      <w:r>
        <w:rPr>
          <w:rFonts w:ascii="宋体" w:hAnsi="宋体" w:cs="宋?" w:hint="eastAsia"/>
          <w:kern w:val="0"/>
          <w:sz w:val="24"/>
        </w:rPr>
        <w:t>请发电子版或用正楷填写后回传。</w:t>
      </w:r>
    </w:p>
    <w:p w:rsidR="006F0081" w:rsidRDefault="006F0081">
      <w:pPr>
        <w:autoSpaceDE w:val="0"/>
        <w:autoSpaceDN w:val="0"/>
        <w:adjustRightInd w:val="0"/>
        <w:spacing w:before="240" w:line="276" w:lineRule="auto"/>
        <w:ind w:firstLineChars="200" w:firstLine="482"/>
        <w:jc w:val="left"/>
        <w:rPr>
          <w:rFonts w:ascii="宋体" w:hAnsi="宋体" w:cs="宋?"/>
          <w:b/>
          <w:color w:val="000000"/>
          <w:kern w:val="0"/>
          <w:sz w:val="24"/>
        </w:rPr>
      </w:pPr>
    </w:p>
    <w:p w:rsidR="006F0081" w:rsidRDefault="006F0081">
      <w:pPr>
        <w:autoSpaceDE w:val="0"/>
        <w:autoSpaceDN w:val="0"/>
        <w:adjustRightInd w:val="0"/>
        <w:spacing w:before="240" w:line="276" w:lineRule="auto"/>
        <w:ind w:firstLineChars="200" w:firstLine="482"/>
        <w:jc w:val="left"/>
        <w:rPr>
          <w:rFonts w:ascii="宋体" w:hAnsi="宋体" w:cs="宋?"/>
          <w:b/>
          <w:color w:val="000000"/>
          <w:kern w:val="0"/>
          <w:sz w:val="24"/>
        </w:rPr>
      </w:pPr>
    </w:p>
    <w:p w:rsidR="006F0081" w:rsidRDefault="006F0081">
      <w:pPr>
        <w:autoSpaceDE w:val="0"/>
        <w:autoSpaceDN w:val="0"/>
        <w:adjustRightInd w:val="0"/>
        <w:spacing w:before="240" w:line="276" w:lineRule="auto"/>
        <w:ind w:firstLineChars="200" w:firstLine="482"/>
        <w:jc w:val="left"/>
        <w:rPr>
          <w:rFonts w:ascii="宋体" w:hAnsi="宋体" w:cs="宋?"/>
          <w:color w:val="000000"/>
          <w:kern w:val="0"/>
          <w:sz w:val="24"/>
        </w:rPr>
      </w:pPr>
      <w:r>
        <w:rPr>
          <w:rFonts w:ascii="宋体" w:hAnsi="宋体" w:cs="宋?"/>
          <w:b/>
          <w:color w:val="000000"/>
          <w:kern w:val="0"/>
          <w:sz w:val="24"/>
        </w:rPr>
        <w:t>特别提示</w:t>
      </w:r>
      <w:r>
        <w:rPr>
          <w:rFonts w:ascii="宋体" w:hAnsi="宋体" w:cs="宋?"/>
          <w:color w:val="000000"/>
          <w:kern w:val="0"/>
          <w:sz w:val="24"/>
        </w:rPr>
        <w:t>：</w:t>
      </w:r>
    </w:p>
    <w:p w:rsidR="006F0081" w:rsidRDefault="006F0081">
      <w:pPr>
        <w:autoSpaceDE w:val="0"/>
        <w:autoSpaceDN w:val="0"/>
        <w:adjustRightInd w:val="0"/>
        <w:spacing w:before="240" w:line="276" w:lineRule="auto"/>
        <w:ind w:firstLineChars="200" w:firstLine="480"/>
        <w:jc w:val="left"/>
        <w:rPr>
          <w:rFonts w:ascii="宋体" w:hAnsi="宋体"/>
          <w:sz w:val="24"/>
        </w:rPr>
      </w:pPr>
      <w:r>
        <w:rPr>
          <w:rFonts w:ascii="宋体" w:hAnsi="宋体" w:hint="eastAsia"/>
          <w:sz w:val="24"/>
        </w:rPr>
        <w:t>所有参展商在展会期间必须遵守本次展会制定的各项规章制度，主办单位保留修改这些规则的权力。</w:t>
      </w:r>
    </w:p>
    <w:p w:rsidR="006F0081" w:rsidRDefault="006F0081">
      <w:pPr>
        <w:autoSpaceDE w:val="0"/>
        <w:autoSpaceDN w:val="0"/>
        <w:adjustRightInd w:val="0"/>
        <w:spacing w:before="240" w:line="276" w:lineRule="auto"/>
        <w:ind w:firstLineChars="200" w:firstLine="480"/>
        <w:jc w:val="left"/>
        <w:rPr>
          <w:rFonts w:ascii="宋体" w:hAnsi="宋体" w:cs="宋?"/>
          <w:color w:val="000000"/>
          <w:kern w:val="0"/>
          <w:sz w:val="24"/>
        </w:rPr>
      </w:pPr>
      <w:r>
        <w:rPr>
          <w:rFonts w:ascii="宋体" w:hAnsi="宋体" w:cs="宋?"/>
          <w:color w:val="000000"/>
          <w:kern w:val="0"/>
          <w:sz w:val="24"/>
        </w:rPr>
        <w:t>在填报表格之前，请详细阅读本手册各项规定。2021年</w:t>
      </w:r>
      <w:r>
        <w:rPr>
          <w:rFonts w:ascii="宋体" w:hAnsi="宋体" w:cs="宋?" w:hint="eastAsia"/>
          <w:color w:val="000000"/>
          <w:kern w:val="0"/>
          <w:sz w:val="24"/>
        </w:rPr>
        <w:t>10</w:t>
      </w:r>
      <w:r>
        <w:rPr>
          <w:rFonts w:ascii="宋体" w:hAnsi="宋体" w:cs="宋?"/>
          <w:color w:val="000000"/>
          <w:kern w:val="0"/>
          <w:sz w:val="24"/>
        </w:rPr>
        <w:t>月</w:t>
      </w:r>
      <w:r>
        <w:rPr>
          <w:rFonts w:ascii="宋体" w:hAnsi="宋体" w:cs="宋?" w:hint="eastAsia"/>
          <w:color w:val="000000"/>
          <w:kern w:val="0"/>
          <w:sz w:val="24"/>
        </w:rPr>
        <w:t>20</w:t>
      </w:r>
      <w:r>
        <w:rPr>
          <w:rFonts w:ascii="宋体" w:hAnsi="宋体" w:cs="宋?"/>
          <w:color w:val="000000"/>
          <w:kern w:val="0"/>
          <w:sz w:val="24"/>
        </w:rPr>
        <w:t>日前预定的服务项目享受</w:t>
      </w:r>
      <w:r>
        <w:rPr>
          <w:rFonts w:ascii="宋体" w:hAnsi="宋体" w:cs="宋?" w:hint="eastAsia"/>
          <w:color w:val="000000"/>
          <w:kern w:val="0"/>
          <w:sz w:val="24"/>
        </w:rPr>
        <w:t>预定价格</w:t>
      </w:r>
      <w:r>
        <w:rPr>
          <w:rFonts w:ascii="宋体" w:hAnsi="宋体" w:cs="宋?"/>
          <w:color w:val="000000"/>
          <w:kern w:val="0"/>
          <w:sz w:val="24"/>
        </w:rPr>
        <w:t>。</w:t>
      </w:r>
      <w:r>
        <w:rPr>
          <w:rFonts w:ascii="宋体" w:hAnsi="宋体" w:cs="宋?" w:hint="eastAsia"/>
          <w:color w:val="000000"/>
          <w:kern w:val="0"/>
          <w:sz w:val="24"/>
        </w:rPr>
        <w:t>11月1日</w:t>
      </w:r>
      <w:r>
        <w:rPr>
          <w:rFonts w:ascii="宋体" w:hAnsi="宋体" w:cs="宋?"/>
          <w:color w:val="000000"/>
          <w:kern w:val="0"/>
          <w:sz w:val="24"/>
        </w:rPr>
        <w:t>后或现场申请</w:t>
      </w:r>
      <w:r>
        <w:rPr>
          <w:rFonts w:ascii="宋体" w:hAnsi="宋体" w:cs="宋?" w:hint="eastAsia"/>
          <w:color w:val="000000"/>
          <w:kern w:val="0"/>
          <w:sz w:val="24"/>
        </w:rPr>
        <w:t>的</w:t>
      </w:r>
      <w:r>
        <w:rPr>
          <w:rFonts w:ascii="宋体" w:hAnsi="宋体" w:cs="宋?"/>
          <w:color w:val="000000"/>
          <w:kern w:val="0"/>
          <w:sz w:val="24"/>
        </w:rPr>
        <w:t>任何服务项目</w:t>
      </w:r>
      <w:r>
        <w:rPr>
          <w:rFonts w:ascii="宋体" w:hAnsi="宋体" w:cs="宋?" w:hint="eastAsia"/>
          <w:color w:val="000000"/>
          <w:kern w:val="0"/>
          <w:sz w:val="24"/>
        </w:rPr>
        <w:t>均</w:t>
      </w:r>
      <w:r>
        <w:rPr>
          <w:rFonts w:ascii="宋体" w:hAnsi="宋体" w:cs="宋?"/>
          <w:color w:val="000000"/>
          <w:kern w:val="0"/>
          <w:sz w:val="24"/>
        </w:rPr>
        <w:t>会产生附加费用。</w:t>
      </w:r>
    </w:p>
    <w:p w:rsidR="006F0081" w:rsidRDefault="006F0081">
      <w:pPr>
        <w:autoSpaceDE w:val="0"/>
        <w:autoSpaceDN w:val="0"/>
        <w:adjustRightInd w:val="0"/>
        <w:spacing w:before="240" w:line="276" w:lineRule="auto"/>
        <w:jc w:val="left"/>
        <w:rPr>
          <w:rFonts w:ascii="宋体" w:hAnsi="宋体" w:cs="宋?"/>
          <w:color w:val="000000"/>
          <w:kern w:val="0"/>
          <w:sz w:val="24"/>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F0081" w:rsidTr="00B13608">
        <w:trPr>
          <w:trHeight w:val="613"/>
        </w:trPr>
        <w:tc>
          <w:tcPr>
            <w:tcW w:w="9214" w:type="dxa"/>
            <w:gridSpan w:val="2"/>
          </w:tcPr>
          <w:p w:rsidR="006F0081" w:rsidRDefault="006F0081">
            <w:pPr>
              <w:spacing w:line="440" w:lineRule="exact"/>
              <w:jc w:val="center"/>
              <w:rPr>
                <w:rFonts w:ascii="宋体" w:hAnsi="宋体" w:cs="宋?"/>
                <w:b/>
                <w:color w:val="000000"/>
                <w:kern w:val="0"/>
                <w:sz w:val="24"/>
              </w:rPr>
            </w:pPr>
            <w:r>
              <w:rPr>
                <w:rFonts w:ascii="宋体" w:hAnsi="宋体" w:hint="eastAsia"/>
                <w:b/>
                <w:spacing w:val="-20"/>
                <w:sz w:val="24"/>
              </w:rPr>
              <w:t xml:space="preserve">欢 迎 垂 </w:t>
            </w:r>
            <w:proofErr w:type="gramStart"/>
            <w:r>
              <w:rPr>
                <w:rFonts w:ascii="宋体" w:hAnsi="宋体" w:hint="eastAsia"/>
                <w:b/>
                <w:spacing w:val="-20"/>
                <w:sz w:val="24"/>
              </w:rPr>
              <w:t>询</w:t>
            </w:r>
            <w:proofErr w:type="gramEnd"/>
          </w:p>
        </w:tc>
      </w:tr>
      <w:tr w:rsidR="006F0081" w:rsidTr="00B13608">
        <w:tc>
          <w:tcPr>
            <w:tcW w:w="4395" w:type="dxa"/>
            <w:vAlign w:val="center"/>
          </w:tcPr>
          <w:p w:rsidR="006F0081" w:rsidRDefault="006F0081">
            <w:pPr>
              <w:tabs>
                <w:tab w:val="left" w:pos="720"/>
              </w:tabs>
              <w:autoSpaceDE w:val="0"/>
              <w:autoSpaceDN w:val="0"/>
              <w:adjustRightInd w:val="0"/>
              <w:spacing w:line="420" w:lineRule="exact"/>
              <w:ind w:right="17"/>
              <w:rPr>
                <w:rFonts w:ascii="宋体" w:hAnsi="宋体"/>
                <w:spacing w:val="-20"/>
                <w:sz w:val="24"/>
              </w:rPr>
            </w:pPr>
            <w:r>
              <w:rPr>
                <w:rFonts w:hint="eastAsia"/>
                <w:sz w:val="24"/>
              </w:rPr>
              <w:t>国机环球（北京）展览有限公司</w:t>
            </w:r>
          </w:p>
          <w:p w:rsidR="006F0081" w:rsidRDefault="006F0081">
            <w:pPr>
              <w:tabs>
                <w:tab w:val="left" w:pos="720"/>
              </w:tabs>
              <w:autoSpaceDE w:val="0"/>
              <w:autoSpaceDN w:val="0"/>
              <w:adjustRightInd w:val="0"/>
              <w:spacing w:line="420" w:lineRule="exact"/>
              <w:ind w:right="17"/>
              <w:rPr>
                <w:rFonts w:ascii="宋体" w:hAnsi="宋体"/>
                <w:spacing w:val="-20"/>
                <w:sz w:val="24"/>
              </w:rPr>
            </w:pPr>
            <w:r>
              <w:rPr>
                <w:rFonts w:ascii="宋体" w:hAnsi="宋体" w:hint="eastAsia"/>
                <w:spacing w:val="-20"/>
                <w:sz w:val="24"/>
              </w:rPr>
              <w:t xml:space="preserve">电  话：010-88493685/6578/3208/6579/6605              </w:t>
            </w:r>
          </w:p>
          <w:p w:rsidR="006F0081" w:rsidRDefault="006F0081">
            <w:pPr>
              <w:tabs>
                <w:tab w:val="left" w:pos="720"/>
              </w:tabs>
              <w:autoSpaceDE w:val="0"/>
              <w:autoSpaceDN w:val="0"/>
              <w:adjustRightInd w:val="0"/>
              <w:spacing w:line="420" w:lineRule="exact"/>
              <w:ind w:right="17"/>
              <w:rPr>
                <w:rFonts w:ascii="宋体" w:hAnsi="宋体"/>
                <w:b/>
                <w:spacing w:val="-20"/>
                <w:sz w:val="24"/>
              </w:rPr>
            </w:pPr>
            <w:r>
              <w:rPr>
                <w:rFonts w:ascii="宋体" w:hAnsi="宋体" w:hint="eastAsia"/>
                <w:spacing w:val="-20"/>
                <w:sz w:val="24"/>
              </w:rPr>
              <w:t xml:space="preserve">传  真：010-88496683                        </w:t>
            </w:r>
          </w:p>
          <w:p w:rsidR="006F0081" w:rsidRDefault="006F0081">
            <w:pPr>
              <w:tabs>
                <w:tab w:val="left" w:pos="720"/>
              </w:tabs>
              <w:autoSpaceDE w:val="0"/>
              <w:autoSpaceDN w:val="0"/>
              <w:adjustRightInd w:val="0"/>
              <w:spacing w:line="420" w:lineRule="exact"/>
              <w:ind w:right="17"/>
              <w:rPr>
                <w:rFonts w:ascii="宋体" w:hAnsi="宋体"/>
                <w:spacing w:val="-20"/>
                <w:sz w:val="24"/>
              </w:rPr>
            </w:pPr>
            <w:r>
              <w:rPr>
                <w:rFonts w:ascii="宋体" w:hAnsi="宋体" w:hint="eastAsia"/>
                <w:spacing w:val="-20"/>
                <w:sz w:val="24"/>
              </w:rPr>
              <w:t>联系人：</w:t>
            </w:r>
            <w:r>
              <w:rPr>
                <w:rFonts w:ascii="宋体" w:hAnsi="宋体" w:hint="eastAsia"/>
                <w:spacing w:val="-20"/>
                <w:sz w:val="24"/>
                <w:shd w:val="clear" w:color="auto" w:fill="FFFFFF"/>
              </w:rPr>
              <w:t>李权、周浩、张鹏、王达、张力文</w:t>
            </w:r>
            <w:r>
              <w:rPr>
                <w:rFonts w:ascii="宋体" w:hAnsi="宋体" w:hint="eastAsia"/>
                <w:spacing w:val="-20"/>
                <w:sz w:val="24"/>
              </w:rPr>
              <w:t xml:space="preserve">                </w:t>
            </w:r>
          </w:p>
        </w:tc>
        <w:tc>
          <w:tcPr>
            <w:tcW w:w="4819" w:type="dxa"/>
          </w:tcPr>
          <w:p w:rsidR="006F0081" w:rsidRDefault="006F0081">
            <w:pPr>
              <w:spacing w:line="440" w:lineRule="exact"/>
              <w:jc w:val="left"/>
              <w:rPr>
                <w:rFonts w:ascii="宋体" w:hAnsi="宋体"/>
                <w:spacing w:val="-20"/>
                <w:sz w:val="24"/>
              </w:rPr>
            </w:pPr>
            <w:r>
              <w:rPr>
                <w:rFonts w:hint="eastAsia"/>
                <w:sz w:val="24"/>
              </w:rPr>
              <w:t>中国机床工具工业协会超硬材料分会</w:t>
            </w:r>
          </w:p>
          <w:p w:rsidR="006F0081" w:rsidRDefault="006F0081">
            <w:pPr>
              <w:spacing w:line="440" w:lineRule="exact"/>
              <w:jc w:val="left"/>
              <w:rPr>
                <w:rFonts w:ascii="宋体" w:hAnsi="宋体"/>
                <w:spacing w:val="-20"/>
                <w:sz w:val="24"/>
              </w:rPr>
            </w:pPr>
            <w:r>
              <w:rPr>
                <w:rFonts w:ascii="宋体" w:hAnsi="宋体" w:hint="eastAsia"/>
                <w:spacing w:val="-20"/>
                <w:sz w:val="24"/>
              </w:rPr>
              <w:t>电</w:t>
            </w:r>
            <w:r>
              <w:rPr>
                <w:rFonts w:ascii="宋体" w:hAnsi="宋体"/>
                <w:spacing w:val="-20"/>
                <w:sz w:val="24"/>
              </w:rPr>
              <w:t xml:space="preserve">  </w:t>
            </w:r>
            <w:r>
              <w:rPr>
                <w:rFonts w:ascii="宋体" w:hAnsi="宋体" w:hint="eastAsia"/>
                <w:spacing w:val="-20"/>
                <w:sz w:val="24"/>
              </w:rPr>
              <w:t>话：</w:t>
            </w:r>
            <w:r>
              <w:rPr>
                <w:rFonts w:ascii="宋体" w:hAnsi="宋体" w:cs="宋体" w:hint="eastAsia"/>
                <w:sz w:val="24"/>
              </w:rPr>
              <w:t>0</w:t>
            </w:r>
            <w:r>
              <w:rPr>
                <w:rFonts w:ascii="宋体" w:hAnsi="宋体" w:cs="宋体"/>
                <w:sz w:val="24"/>
              </w:rPr>
              <w:t>371-</w:t>
            </w:r>
            <w:r>
              <w:rPr>
                <w:rFonts w:ascii="宋体" w:hAnsi="宋体" w:cs="宋体" w:hint="eastAsia"/>
                <w:sz w:val="24"/>
              </w:rPr>
              <w:t xml:space="preserve">86067975 </w:t>
            </w:r>
            <w:r>
              <w:rPr>
                <w:rFonts w:ascii="宋体" w:hAnsi="宋体" w:cs="宋体"/>
                <w:sz w:val="24"/>
              </w:rPr>
              <w:t>676</w:t>
            </w:r>
            <w:r w:rsidR="00D53A5A">
              <w:rPr>
                <w:rFonts w:ascii="宋体" w:hAnsi="宋体" w:cs="宋体" w:hint="eastAsia"/>
                <w:sz w:val="24"/>
              </w:rPr>
              <w:t>40348</w:t>
            </w:r>
            <w:r w:rsidR="00D53A5A">
              <w:rPr>
                <w:rFonts w:ascii="宋体" w:hAnsi="宋体" w:cs="宋体"/>
                <w:sz w:val="24"/>
              </w:rPr>
              <w:t xml:space="preserve"> </w:t>
            </w:r>
            <w:r>
              <w:rPr>
                <w:rFonts w:ascii="宋体" w:hAnsi="宋体" w:cs="宋体"/>
                <w:sz w:val="24"/>
              </w:rPr>
              <w:t>676</w:t>
            </w:r>
            <w:r>
              <w:rPr>
                <w:rFonts w:ascii="宋体" w:hAnsi="宋体" w:cs="宋体" w:hint="eastAsia"/>
                <w:sz w:val="24"/>
              </w:rPr>
              <w:t>5</w:t>
            </w:r>
            <w:r>
              <w:rPr>
                <w:rFonts w:ascii="宋体" w:hAnsi="宋体" w:cs="宋体"/>
                <w:sz w:val="24"/>
              </w:rPr>
              <w:t>8993</w:t>
            </w:r>
          </w:p>
          <w:p w:rsidR="006F0081" w:rsidRDefault="006F0081">
            <w:pPr>
              <w:spacing w:line="440" w:lineRule="exact"/>
              <w:jc w:val="left"/>
              <w:rPr>
                <w:rFonts w:ascii="宋体" w:hAnsi="宋体"/>
                <w:spacing w:val="-20"/>
                <w:sz w:val="24"/>
              </w:rPr>
            </w:pPr>
            <w:r>
              <w:rPr>
                <w:rFonts w:ascii="宋体" w:hAnsi="宋体" w:hint="eastAsia"/>
                <w:spacing w:val="-20"/>
                <w:sz w:val="24"/>
              </w:rPr>
              <w:t>传</w:t>
            </w:r>
            <w:r>
              <w:rPr>
                <w:rFonts w:ascii="宋体" w:hAnsi="宋体"/>
                <w:spacing w:val="-20"/>
                <w:sz w:val="24"/>
              </w:rPr>
              <w:t xml:space="preserve">  </w:t>
            </w:r>
            <w:r>
              <w:rPr>
                <w:rFonts w:ascii="宋体" w:hAnsi="宋体" w:hint="eastAsia"/>
                <w:spacing w:val="-20"/>
                <w:sz w:val="24"/>
              </w:rPr>
              <w:t>真：0371-67657827</w:t>
            </w:r>
          </w:p>
          <w:p w:rsidR="006F0081" w:rsidRDefault="006F0081">
            <w:pPr>
              <w:spacing w:line="440" w:lineRule="exact"/>
              <w:jc w:val="left"/>
              <w:rPr>
                <w:rFonts w:ascii="宋体" w:hAnsi="宋体"/>
                <w:spacing w:val="-20"/>
                <w:sz w:val="24"/>
              </w:rPr>
            </w:pPr>
            <w:r>
              <w:rPr>
                <w:rFonts w:ascii="宋体" w:hAnsi="宋体" w:hint="eastAsia"/>
                <w:spacing w:val="-20"/>
                <w:sz w:val="24"/>
              </w:rPr>
              <w:t>联系人：</w:t>
            </w:r>
            <w:r>
              <w:rPr>
                <w:rFonts w:ascii="宋体" w:hAnsi="宋体" w:hint="eastAsia"/>
                <w:sz w:val="24"/>
              </w:rPr>
              <w:t>张贝</w:t>
            </w:r>
            <w:proofErr w:type="gramStart"/>
            <w:r>
              <w:rPr>
                <w:rFonts w:ascii="宋体" w:hAnsi="宋体" w:hint="eastAsia"/>
                <w:sz w:val="24"/>
              </w:rPr>
              <w:t>贝</w:t>
            </w:r>
            <w:proofErr w:type="gramEnd"/>
            <w:r>
              <w:rPr>
                <w:rFonts w:ascii="宋体" w:hAnsi="宋体" w:hint="eastAsia"/>
                <w:spacing w:val="-20"/>
                <w:sz w:val="24"/>
              </w:rPr>
              <w:t>、</w:t>
            </w:r>
            <w:r>
              <w:rPr>
                <w:rFonts w:cs="宋体" w:hint="eastAsia"/>
                <w:sz w:val="24"/>
              </w:rPr>
              <w:t>李利娟、</w:t>
            </w:r>
            <w:r>
              <w:rPr>
                <w:rFonts w:cs="宋体"/>
                <w:sz w:val="24"/>
              </w:rPr>
              <w:t>孙兆达</w:t>
            </w:r>
          </w:p>
        </w:tc>
      </w:tr>
      <w:tr w:rsidR="006F0081" w:rsidTr="00B13608">
        <w:tc>
          <w:tcPr>
            <w:tcW w:w="4395" w:type="dxa"/>
          </w:tcPr>
          <w:p w:rsidR="006F0081" w:rsidRDefault="006F0081">
            <w:pPr>
              <w:spacing w:line="440" w:lineRule="exact"/>
              <w:jc w:val="left"/>
              <w:rPr>
                <w:rFonts w:ascii="宋体" w:hAnsi="宋体"/>
                <w:spacing w:val="-20"/>
                <w:sz w:val="24"/>
              </w:rPr>
            </w:pPr>
            <w:r>
              <w:rPr>
                <w:rFonts w:hint="eastAsia"/>
                <w:sz w:val="24"/>
              </w:rPr>
              <w:t>中国机床工具工业协会磨料磨具分会</w:t>
            </w:r>
          </w:p>
          <w:p w:rsidR="006F0081" w:rsidRDefault="006F0081">
            <w:pPr>
              <w:spacing w:line="440" w:lineRule="exact"/>
              <w:jc w:val="left"/>
              <w:rPr>
                <w:rFonts w:ascii="宋体" w:hAnsi="宋体"/>
                <w:spacing w:val="-20"/>
                <w:sz w:val="24"/>
              </w:rPr>
            </w:pPr>
            <w:r>
              <w:rPr>
                <w:rFonts w:ascii="宋体" w:hAnsi="宋体" w:hint="eastAsia"/>
                <w:spacing w:val="-20"/>
                <w:sz w:val="24"/>
              </w:rPr>
              <w:t>电  话：0371-67121073</w:t>
            </w:r>
          </w:p>
          <w:p w:rsidR="006F0081" w:rsidRDefault="006F0081">
            <w:pPr>
              <w:spacing w:line="440" w:lineRule="exact"/>
              <w:jc w:val="left"/>
              <w:rPr>
                <w:rFonts w:ascii="宋体" w:hAnsi="宋体"/>
                <w:spacing w:val="-20"/>
                <w:sz w:val="24"/>
              </w:rPr>
            </w:pPr>
            <w:r>
              <w:rPr>
                <w:rFonts w:ascii="宋体" w:hAnsi="宋体" w:hint="eastAsia"/>
                <w:spacing w:val="-20"/>
                <w:sz w:val="24"/>
              </w:rPr>
              <w:t>传</w:t>
            </w:r>
            <w:r>
              <w:rPr>
                <w:rFonts w:ascii="宋体" w:hAnsi="宋体"/>
                <w:spacing w:val="-20"/>
                <w:sz w:val="24"/>
              </w:rPr>
              <w:t xml:space="preserve">  </w:t>
            </w:r>
            <w:r>
              <w:rPr>
                <w:rFonts w:ascii="宋体" w:hAnsi="宋体" w:hint="eastAsia"/>
                <w:spacing w:val="-20"/>
                <w:sz w:val="24"/>
              </w:rPr>
              <w:t>真：</w:t>
            </w:r>
            <w:r>
              <w:rPr>
                <w:rFonts w:ascii="宋体" w:hAnsi="宋体"/>
                <w:spacing w:val="-20"/>
                <w:sz w:val="24"/>
              </w:rPr>
              <w:t>0371-</w:t>
            </w:r>
            <w:r>
              <w:rPr>
                <w:rFonts w:ascii="宋体" w:hAnsi="宋体" w:hint="eastAsia"/>
                <w:spacing w:val="-20"/>
                <w:sz w:val="24"/>
              </w:rPr>
              <w:t>67121073</w:t>
            </w:r>
          </w:p>
          <w:p w:rsidR="006F0081" w:rsidRDefault="006F0081">
            <w:pPr>
              <w:spacing w:line="440" w:lineRule="exact"/>
              <w:jc w:val="left"/>
              <w:rPr>
                <w:rFonts w:ascii="宋体" w:hAnsi="宋体"/>
                <w:spacing w:val="-20"/>
                <w:sz w:val="24"/>
              </w:rPr>
            </w:pPr>
            <w:r>
              <w:rPr>
                <w:rFonts w:ascii="宋体" w:hAnsi="宋体" w:hint="eastAsia"/>
                <w:spacing w:val="-20"/>
                <w:sz w:val="24"/>
              </w:rPr>
              <w:t>联系人：</w:t>
            </w:r>
            <w:r>
              <w:rPr>
                <w:rFonts w:ascii="宋体" w:hAnsi="宋体" w:hint="eastAsia"/>
                <w:sz w:val="24"/>
              </w:rPr>
              <w:t>冯洁、夏舒、陈鹏</w:t>
            </w:r>
          </w:p>
        </w:tc>
        <w:tc>
          <w:tcPr>
            <w:tcW w:w="4819" w:type="dxa"/>
          </w:tcPr>
          <w:p w:rsidR="006F0081" w:rsidRDefault="006F0081">
            <w:pPr>
              <w:spacing w:line="440" w:lineRule="exact"/>
              <w:jc w:val="left"/>
              <w:rPr>
                <w:rFonts w:ascii="宋体" w:hAnsi="宋体"/>
                <w:spacing w:val="-20"/>
                <w:sz w:val="24"/>
              </w:rPr>
            </w:pPr>
            <w:r>
              <w:rPr>
                <w:rFonts w:hint="eastAsia"/>
                <w:sz w:val="24"/>
              </w:rPr>
              <w:t>中国机床工具工业</w:t>
            </w:r>
            <w:proofErr w:type="gramStart"/>
            <w:r>
              <w:rPr>
                <w:rFonts w:hint="eastAsia"/>
                <w:sz w:val="24"/>
              </w:rPr>
              <w:t>协会涂附磨具</w:t>
            </w:r>
            <w:proofErr w:type="gramEnd"/>
            <w:r>
              <w:rPr>
                <w:rFonts w:hint="eastAsia"/>
                <w:sz w:val="24"/>
              </w:rPr>
              <w:t>分会</w:t>
            </w:r>
          </w:p>
          <w:p w:rsidR="006F0081" w:rsidRDefault="006F0081">
            <w:pPr>
              <w:spacing w:line="440" w:lineRule="exact"/>
              <w:jc w:val="left"/>
              <w:rPr>
                <w:rFonts w:ascii="宋体" w:hAnsi="宋体"/>
                <w:spacing w:val="-20"/>
                <w:sz w:val="24"/>
              </w:rPr>
            </w:pPr>
            <w:r>
              <w:rPr>
                <w:rFonts w:ascii="宋体" w:hAnsi="宋体" w:hint="eastAsia"/>
                <w:spacing w:val="-20"/>
                <w:sz w:val="24"/>
              </w:rPr>
              <w:t xml:space="preserve">电  话：0371- 67661302  </w:t>
            </w:r>
            <w:r>
              <w:rPr>
                <w:rFonts w:ascii="宋体" w:hAnsi="宋体" w:cs="宋?" w:hint="eastAsia"/>
                <w:color w:val="000000"/>
                <w:kern w:val="0"/>
                <w:sz w:val="24"/>
              </w:rPr>
              <w:t>67657825</w:t>
            </w:r>
            <w:r>
              <w:rPr>
                <w:rFonts w:ascii="宋体" w:hAnsi="宋体" w:hint="eastAsia"/>
                <w:spacing w:val="-20"/>
                <w:sz w:val="24"/>
              </w:rPr>
              <w:t xml:space="preserve"> </w:t>
            </w:r>
          </w:p>
          <w:p w:rsidR="006F0081" w:rsidRDefault="006F0081">
            <w:pPr>
              <w:spacing w:line="440" w:lineRule="exact"/>
              <w:jc w:val="left"/>
              <w:rPr>
                <w:rFonts w:ascii="宋体" w:hAnsi="宋体"/>
                <w:spacing w:val="-20"/>
                <w:sz w:val="24"/>
              </w:rPr>
            </w:pPr>
            <w:r>
              <w:rPr>
                <w:rFonts w:ascii="宋体" w:hAnsi="宋体" w:hint="eastAsia"/>
                <w:spacing w:val="-20"/>
                <w:sz w:val="24"/>
              </w:rPr>
              <w:t>传  真：0371- 67661302</w:t>
            </w:r>
          </w:p>
          <w:p w:rsidR="006F0081" w:rsidRDefault="006F0081">
            <w:pPr>
              <w:spacing w:line="440" w:lineRule="exact"/>
              <w:jc w:val="left"/>
              <w:rPr>
                <w:rFonts w:ascii="宋体" w:hAnsi="宋体"/>
                <w:spacing w:val="-20"/>
                <w:sz w:val="24"/>
              </w:rPr>
            </w:pPr>
            <w:r>
              <w:rPr>
                <w:rFonts w:ascii="宋体" w:hAnsi="宋体" w:hint="eastAsia"/>
                <w:spacing w:val="-20"/>
                <w:sz w:val="24"/>
              </w:rPr>
              <w:t>联系人：</w:t>
            </w:r>
            <w:r>
              <w:rPr>
                <w:rFonts w:ascii="宋体" w:hAnsi="宋体" w:hint="eastAsia"/>
                <w:sz w:val="24"/>
              </w:rPr>
              <w:t>孙跃红</w:t>
            </w:r>
            <w:r>
              <w:rPr>
                <w:rFonts w:ascii="宋体" w:hAnsi="宋体" w:hint="eastAsia"/>
                <w:spacing w:val="-20"/>
                <w:sz w:val="24"/>
              </w:rPr>
              <w:t>、</w:t>
            </w:r>
            <w:r>
              <w:rPr>
                <w:rFonts w:ascii="宋体" w:hAnsi="宋体" w:hint="eastAsia"/>
                <w:sz w:val="24"/>
              </w:rPr>
              <w:t>孙海滨、陈远东</w:t>
            </w:r>
          </w:p>
        </w:tc>
      </w:tr>
    </w:tbl>
    <w:p w:rsidR="006F0081" w:rsidRDefault="006F0081">
      <w:pPr>
        <w:autoSpaceDE w:val="0"/>
        <w:autoSpaceDN w:val="0"/>
        <w:adjustRightInd w:val="0"/>
        <w:spacing w:before="240" w:line="276" w:lineRule="auto"/>
        <w:jc w:val="left"/>
        <w:rPr>
          <w:rFonts w:ascii="宋体" w:hAnsi="宋体" w:cs="宋?"/>
          <w:color w:val="000000"/>
          <w:kern w:val="0"/>
          <w:sz w:val="24"/>
        </w:rPr>
      </w:pPr>
    </w:p>
    <w:p w:rsidR="006F0081" w:rsidRDefault="006F0081" w:rsidP="006467C6">
      <w:pPr>
        <w:spacing w:line="440" w:lineRule="exact"/>
        <w:ind w:leftChars="269" w:left="565" w:firstLineChars="532" w:firstLine="1277"/>
        <w:jc w:val="left"/>
        <w:rPr>
          <w:rFonts w:ascii="宋体" w:hAnsi="宋体"/>
          <w:bCs/>
          <w:sz w:val="24"/>
          <w:szCs w:val="28"/>
        </w:rPr>
      </w:pPr>
      <w:r>
        <w:rPr>
          <w:rFonts w:ascii="宋体" w:hAnsi="宋体" w:hint="eastAsia"/>
          <w:bCs/>
          <w:sz w:val="24"/>
          <w:szCs w:val="28"/>
        </w:rPr>
        <w:t xml:space="preserve">         </w:t>
      </w:r>
    </w:p>
    <w:p w:rsidR="006F0081" w:rsidRDefault="006F0081">
      <w:pPr>
        <w:spacing w:line="360" w:lineRule="auto"/>
        <w:jc w:val="center"/>
        <w:rPr>
          <w:rFonts w:ascii="宋体" w:hAnsi="宋体"/>
          <w:b/>
          <w:bCs/>
          <w:sz w:val="44"/>
          <w:szCs w:val="44"/>
        </w:rPr>
      </w:pPr>
      <w:r>
        <w:rPr>
          <w:rFonts w:ascii="宋体" w:hAnsi="宋体" w:hint="eastAsia"/>
          <w:bCs/>
          <w:sz w:val="24"/>
          <w:szCs w:val="28"/>
        </w:rPr>
        <w:t xml:space="preserve">                                  </w:t>
      </w:r>
      <w:r>
        <w:rPr>
          <w:rFonts w:ascii="宋体" w:hAnsi="宋体"/>
          <w:bCs/>
          <w:sz w:val="24"/>
          <w:szCs w:val="28"/>
        </w:rPr>
        <w:t>中国</w:t>
      </w:r>
      <w:r>
        <w:rPr>
          <w:rFonts w:ascii="宋体" w:hAnsi="宋体" w:hint="eastAsia"/>
          <w:bCs/>
          <w:sz w:val="24"/>
          <w:szCs w:val="28"/>
        </w:rPr>
        <w:t>(</w:t>
      </w:r>
      <w:r>
        <w:rPr>
          <w:rFonts w:ascii="宋体" w:hAnsi="宋体"/>
          <w:bCs/>
          <w:sz w:val="24"/>
          <w:szCs w:val="28"/>
        </w:rPr>
        <w:t>郑州</w:t>
      </w:r>
      <w:r>
        <w:rPr>
          <w:rFonts w:ascii="宋体" w:hAnsi="宋体" w:hint="eastAsia"/>
          <w:bCs/>
          <w:sz w:val="24"/>
          <w:szCs w:val="28"/>
        </w:rPr>
        <w:t>)</w:t>
      </w:r>
      <w:r>
        <w:rPr>
          <w:rFonts w:ascii="宋体" w:hAnsi="宋体"/>
          <w:bCs/>
          <w:sz w:val="24"/>
          <w:szCs w:val="28"/>
        </w:rPr>
        <w:t>国际磨料磨具磨削展览会</w:t>
      </w:r>
      <w:r>
        <w:rPr>
          <w:rFonts w:ascii="宋体" w:hAnsi="宋体" w:hint="eastAsia"/>
          <w:bCs/>
          <w:sz w:val="24"/>
          <w:szCs w:val="28"/>
        </w:rPr>
        <w:t>组委会</w:t>
      </w:r>
    </w:p>
    <w:p w:rsidR="00B13608" w:rsidRDefault="00B13608">
      <w:pPr>
        <w:spacing w:line="360" w:lineRule="auto"/>
        <w:jc w:val="center"/>
        <w:rPr>
          <w:rFonts w:ascii="宋体" w:hAnsi="宋体"/>
          <w:b/>
          <w:bCs/>
          <w:sz w:val="44"/>
          <w:szCs w:val="44"/>
        </w:rPr>
      </w:pPr>
    </w:p>
    <w:p w:rsidR="00B13608" w:rsidRDefault="00B13608">
      <w:pPr>
        <w:spacing w:line="360" w:lineRule="auto"/>
        <w:jc w:val="center"/>
        <w:rPr>
          <w:rFonts w:ascii="宋体" w:hAnsi="宋体"/>
          <w:b/>
          <w:bCs/>
          <w:sz w:val="44"/>
          <w:szCs w:val="44"/>
        </w:rPr>
      </w:pPr>
    </w:p>
    <w:p w:rsidR="006F0081" w:rsidRDefault="006F0081">
      <w:pPr>
        <w:spacing w:line="360" w:lineRule="auto"/>
        <w:jc w:val="center"/>
        <w:rPr>
          <w:rFonts w:ascii="宋体" w:hAnsi="宋体"/>
          <w:b/>
          <w:bCs/>
          <w:sz w:val="44"/>
          <w:szCs w:val="44"/>
        </w:rPr>
      </w:pPr>
      <w:r>
        <w:rPr>
          <w:rFonts w:ascii="宋体" w:hAnsi="宋体" w:hint="eastAsia"/>
          <w:b/>
          <w:bCs/>
          <w:sz w:val="44"/>
          <w:szCs w:val="44"/>
        </w:rPr>
        <w:lastRenderedPageBreak/>
        <w:t>目  录</w:t>
      </w:r>
    </w:p>
    <w:p w:rsidR="006F0081" w:rsidRDefault="006F0081">
      <w:pPr>
        <w:spacing w:line="360" w:lineRule="auto"/>
        <w:jc w:val="center"/>
        <w:rPr>
          <w:rFonts w:ascii="宋体" w:hAnsi="宋体"/>
          <w:b/>
          <w:bCs/>
          <w:sz w:val="28"/>
          <w:szCs w:val="28"/>
        </w:rPr>
      </w:pPr>
      <w:r>
        <w:rPr>
          <w:rFonts w:ascii="宋体" w:hAnsi="宋体" w:hint="eastAsia"/>
          <w:b/>
          <w:bCs/>
          <w:sz w:val="28"/>
          <w:szCs w:val="28"/>
        </w:rPr>
        <w:t>第一部分  综合信息</w:t>
      </w:r>
    </w:p>
    <w:p w:rsidR="006F0081" w:rsidRDefault="006F0081">
      <w:pPr>
        <w:spacing w:line="360" w:lineRule="auto"/>
        <w:jc w:val="center"/>
        <w:rPr>
          <w:rFonts w:ascii="宋体" w:hAnsi="宋体"/>
          <w:b/>
          <w:bCs/>
          <w:sz w:val="10"/>
          <w:szCs w:val="10"/>
        </w:rPr>
      </w:pPr>
    </w:p>
    <w:p w:rsidR="006F0081" w:rsidRDefault="006F0081">
      <w:pPr>
        <w:spacing w:line="360" w:lineRule="auto"/>
        <w:rPr>
          <w:rFonts w:ascii="宋体" w:hAnsi="宋体"/>
          <w:b/>
          <w:bCs/>
          <w:sz w:val="24"/>
        </w:rPr>
      </w:pPr>
      <w:r>
        <w:rPr>
          <w:rFonts w:ascii="宋体" w:hAnsi="宋体" w:hint="eastAsia"/>
          <w:b/>
          <w:bCs/>
          <w:sz w:val="24"/>
        </w:rPr>
        <w:t>一、展会概述</w:t>
      </w:r>
    </w:p>
    <w:p w:rsidR="006F0081" w:rsidRDefault="006F0081">
      <w:pPr>
        <w:tabs>
          <w:tab w:val="left" w:pos="8364"/>
        </w:tabs>
        <w:spacing w:line="360" w:lineRule="auto"/>
        <w:jc w:val="distribute"/>
        <w:rPr>
          <w:rFonts w:ascii="宋体" w:hAnsi="宋体"/>
          <w:b/>
          <w:bCs/>
          <w:sz w:val="24"/>
        </w:rPr>
      </w:pPr>
      <w:r>
        <w:rPr>
          <w:rFonts w:ascii="宋体" w:hAnsi="宋体" w:hint="eastAsia"/>
          <w:bCs/>
          <w:sz w:val="24"/>
        </w:rPr>
        <w:t>（一）基本信息……</w:t>
      </w:r>
      <w:proofErr w:type="gramStart"/>
      <w:r>
        <w:rPr>
          <w:rFonts w:ascii="宋体" w:hAnsi="宋体" w:hint="eastAsia"/>
          <w:bCs/>
          <w:sz w:val="24"/>
        </w:rPr>
        <w:t>…………………………………………………………………</w:t>
      </w:r>
      <w:proofErr w:type="gramEnd"/>
      <w:r>
        <w:rPr>
          <w:rFonts w:ascii="宋体" w:hAnsi="宋体" w:hint="eastAsia"/>
          <w:bCs/>
          <w:sz w:val="24"/>
        </w:rPr>
        <w:t>5</w:t>
      </w:r>
    </w:p>
    <w:p w:rsidR="006F0081" w:rsidRDefault="006F0081">
      <w:pPr>
        <w:spacing w:line="360" w:lineRule="auto"/>
        <w:jc w:val="distribute"/>
        <w:rPr>
          <w:rFonts w:ascii="宋体" w:hAnsi="宋体"/>
          <w:bCs/>
          <w:sz w:val="24"/>
        </w:rPr>
      </w:pPr>
      <w:r>
        <w:rPr>
          <w:rFonts w:ascii="宋体" w:hAnsi="宋体" w:hint="eastAsia"/>
          <w:bCs/>
          <w:sz w:val="24"/>
        </w:rPr>
        <w:t>（二）组委会联络信息……</w:t>
      </w:r>
      <w:proofErr w:type="gramStart"/>
      <w:r>
        <w:rPr>
          <w:rFonts w:ascii="宋体" w:hAnsi="宋体" w:hint="eastAsia"/>
          <w:bCs/>
          <w:sz w:val="24"/>
        </w:rPr>
        <w:t>…………………………………………………………</w:t>
      </w:r>
      <w:proofErr w:type="gramEnd"/>
      <w:r>
        <w:rPr>
          <w:rFonts w:ascii="宋体" w:hAnsi="宋体" w:hint="eastAsia"/>
          <w:bCs/>
          <w:sz w:val="24"/>
        </w:rPr>
        <w:t>6</w:t>
      </w:r>
    </w:p>
    <w:p w:rsidR="006F0081" w:rsidRDefault="006F0081">
      <w:pPr>
        <w:spacing w:line="360" w:lineRule="auto"/>
        <w:jc w:val="distribute"/>
        <w:rPr>
          <w:rFonts w:ascii="宋体" w:hAnsi="宋体"/>
          <w:bCs/>
          <w:sz w:val="24"/>
        </w:rPr>
      </w:pPr>
      <w:r>
        <w:rPr>
          <w:rFonts w:ascii="宋体" w:hAnsi="宋体" w:hint="eastAsia"/>
          <w:bCs/>
          <w:sz w:val="24"/>
        </w:rPr>
        <w:t>（三）其他服务商联络信息……</w:t>
      </w:r>
      <w:proofErr w:type="gramStart"/>
      <w:r>
        <w:rPr>
          <w:rFonts w:ascii="宋体" w:hAnsi="宋体" w:hint="eastAsia"/>
          <w:bCs/>
          <w:sz w:val="24"/>
        </w:rPr>
        <w:t>……………………………………………………</w:t>
      </w:r>
      <w:proofErr w:type="gramEnd"/>
      <w:r>
        <w:rPr>
          <w:rFonts w:ascii="宋体" w:hAnsi="宋体" w:hint="eastAsia"/>
          <w:bCs/>
          <w:sz w:val="24"/>
        </w:rPr>
        <w:t>6</w:t>
      </w:r>
    </w:p>
    <w:p w:rsidR="006F0081" w:rsidRDefault="006F0081">
      <w:pPr>
        <w:spacing w:line="360" w:lineRule="auto"/>
        <w:jc w:val="distribute"/>
        <w:rPr>
          <w:rFonts w:ascii="宋体" w:hAnsi="宋体"/>
          <w:bCs/>
          <w:sz w:val="24"/>
        </w:rPr>
      </w:pPr>
      <w:r>
        <w:rPr>
          <w:rFonts w:ascii="宋体" w:hAnsi="宋体" w:hint="eastAsia"/>
          <w:bCs/>
          <w:sz w:val="24"/>
        </w:rPr>
        <w:t>（四）日程安排……</w:t>
      </w:r>
      <w:proofErr w:type="gramStart"/>
      <w:r>
        <w:rPr>
          <w:rFonts w:ascii="宋体" w:hAnsi="宋体" w:hint="eastAsia"/>
          <w:bCs/>
          <w:sz w:val="24"/>
        </w:rPr>
        <w:t>…………………………………………………………………</w:t>
      </w:r>
      <w:proofErr w:type="gramEnd"/>
      <w:r>
        <w:rPr>
          <w:rFonts w:ascii="宋体" w:hAnsi="宋体" w:hint="eastAsia"/>
          <w:bCs/>
          <w:sz w:val="24"/>
        </w:rPr>
        <w:t>7</w:t>
      </w:r>
    </w:p>
    <w:p w:rsidR="006F0081" w:rsidRDefault="006F0081">
      <w:pPr>
        <w:spacing w:line="360" w:lineRule="auto"/>
        <w:jc w:val="distribute"/>
        <w:rPr>
          <w:rFonts w:ascii="宋体" w:hAnsi="宋体"/>
          <w:bCs/>
          <w:sz w:val="24"/>
        </w:rPr>
      </w:pPr>
      <w:r>
        <w:rPr>
          <w:rFonts w:ascii="宋体" w:hAnsi="宋体" w:hint="eastAsia"/>
          <w:bCs/>
          <w:sz w:val="24"/>
        </w:rPr>
        <w:t>（五）填报表格截止时间……</w:t>
      </w:r>
      <w:proofErr w:type="gramStart"/>
      <w:r>
        <w:rPr>
          <w:rFonts w:ascii="宋体" w:hAnsi="宋体" w:hint="eastAsia"/>
          <w:bCs/>
          <w:sz w:val="24"/>
        </w:rPr>
        <w:t>………………………………………………………</w:t>
      </w:r>
      <w:proofErr w:type="gramEnd"/>
      <w:r>
        <w:rPr>
          <w:rFonts w:ascii="宋体" w:hAnsi="宋体" w:hint="eastAsia"/>
          <w:bCs/>
          <w:sz w:val="24"/>
        </w:rPr>
        <w:t>8</w:t>
      </w:r>
    </w:p>
    <w:p w:rsidR="006F0081" w:rsidRDefault="006F0081">
      <w:pPr>
        <w:spacing w:line="360" w:lineRule="auto"/>
        <w:jc w:val="distribute"/>
        <w:rPr>
          <w:rFonts w:ascii="宋体" w:hAnsi="宋体"/>
          <w:bCs/>
          <w:sz w:val="24"/>
        </w:rPr>
      </w:pPr>
      <w:r>
        <w:rPr>
          <w:rFonts w:ascii="宋体" w:hAnsi="宋体" w:hint="eastAsia"/>
          <w:bCs/>
          <w:sz w:val="24"/>
        </w:rPr>
        <w:t>（六）</w:t>
      </w:r>
      <w:r w:rsidR="00D53A5A">
        <w:rPr>
          <w:rFonts w:ascii="宋体" w:hAnsi="宋体" w:hint="eastAsia"/>
          <w:bCs/>
          <w:sz w:val="24"/>
        </w:rPr>
        <w:t>知识产权……</w:t>
      </w:r>
      <w:proofErr w:type="gramStart"/>
      <w:r w:rsidR="00D53A5A">
        <w:rPr>
          <w:rFonts w:ascii="宋体" w:hAnsi="宋体" w:hint="eastAsia"/>
          <w:bCs/>
          <w:sz w:val="24"/>
        </w:rPr>
        <w:t>…………………………………………………………</w:t>
      </w:r>
      <w:r>
        <w:rPr>
          <w:rFonts w:ascii="宋体" w:hAnsi="宋体" w:hint="eastAsia"/>
          <w:bCs/>
          <w:sz w:val="24"/>
        </w:rPr>
        <w:t>……………</w:t>
      </w:r>
      <w:proofErr w:type="gramEnd"/>
      <w:r>
        <w:rPr>
          <w:rFonts w:ascii="宋体" w:hAnsi="宋体" w:hint="eastAsia"/>
          <w:bCs/>
          <w:sz w:val="24"/>
        </w:rPr>
        <w:t>8</w:t>
      </w:r>
    </w:p>
    <w:p w:rsidR="006F0081" w:rsidRDefault="006F0081">
      <w:pPr>
        <w:spacing w:line="360" w:lineRule="auto"/>
        <w:jc w:val="distribute"/>
        <w:rPr>
          <w:rFonts w:ascii="宋体" w:hAnsi="宋体"/>
          <w:bCs/>
          <w:sz w:val="24"/>
        </w:rPr>
      </w:pPr>
      <w:r>
        <w:rPr>
          <w:rFonts w:ascii="宋体" w:hAnsi="宋体" w:hint="eastAsia"/>
          <w:bCs/>
          <w:sz w:val="24"/>
        </w:rPr>
        <w:t>（七）注意事项……</w:t>
      </w:r>
      <w:proofErr w:type="gramStart"/>
      <w:r>
        <w:rPr>
          <w:rFonts w:ascii="宋体" w:hAnsi="宋体" w:hint="eastAsia"/>
          <w:bCs/>
          <w:sz w:val="24"/>
        </w:rPr>
        <w:t>…………………………………………………………………</w:t>
      </w:r>
      <w:proofErr w:type="gramEnd"/>
      <w:r w:rsidR="00162705">
        <w:rPr>
          <w:rFonts w:ascii="宋体" w:hAnsi="宋体"/>
          <w:bCs/>
          <w:sz w:val="24"/>
        </w:rPr>
        <w:t>9</w:t>
      </w:r>
    </w:p>
    <w:p w:rsidR="006F0081" w:rsidRDefault="006F0081">
      <w:pPr>
        <w:spacing w:line="360" w:lineRule="auto"/>
        <w:rPr>
          <w:rFonts w:ascii="宋体" w:hAnsi="宋体"/>
          <w:b/>
          <w:bCs/>
          <w:sz w:val="24"/>
        </w:rPr>
      </w:pPr>
      <w:r>
        <w:rPr>
          <w:rFonts w:ascii="宋体" w:hAnsi="宋体" w:hint="eastAsia"/>
          <w:b/>
          <w:bCs/>
          <w:sz w:val="24"/>
        </w:rPr>
        <w:t>二、展馆及交通</w:t>
      </w:r>
    </w:p>
    <w:p w:rsidR="006F0081" w:rsidRDefault="006F0081">
      <w:pPr>
        <w:spacing w:line="360" w:lineRule="auto"/>
        <w:jc w:val="distribute"/>
        <w:rPr>
          <w:rFonts w:ascii="宋体" w:hAnsi="宋体"/>
          <w:bCs/>
          <w:sz w:val="24"/>
        </w:rPr>
      </w:pPr>
      <w:r>
        <w:rPr>
          <w:rFonts w:ascii="宋体" w:hAnsi="宋体" w:hint="eastAsia"/>
          <w:bCs/>
          <w:sz w:val="24"/>
        </w:rPr>
        <w:t>（一）展馆交通……</w:t>
      </w:r>
      <w:proofErr w:type="gramStart"/>
      <w:r>
        <w:rPr>
          <w:rFonts w:ascii="宋体" w:hAnsi="宋体" w:hint="eastAsia"/>
          <w:bCs/>
          <w:sz w:val="24"/>
        </w:rPr>
        <w:t>…………………………………………………………………</w:t>
      </w:r>
      <w:proofErr w:type="gramEnd"/>
      <w:r>
        <w:rPr>
          <w:rFonts w:ascii="宋体" w:hAnsi="宋体" w:hint="eastAsia"/>
          <w:bCs/>
          <w:sz w:val="24"/>
        </w:rPr>
        <w:t>9</w:t>
      </w:r>
    </w:p>
    <w:p w:rsidR="006F0081" w:rsidRDefault="006F0081">
      <w:pPr>
        <w:spacing w:line="360" w:lineRule="auto"/>
        <w:jc w:val="distribute"/>
        <w:rPr>
          <w:rFonts w:ascii="宋体" w:hAnsi="宋体"/>
          <w:bCs/>
          <w:sz w:val="24"/>
        </w:rPr>
      </w:pPr>
      <w:r>
        <w:rPr>
          <w:rFonts w:ascii="宋体" w:hAnsi="宋体" w:hint="eastAsia"/>
          <w:bCs/>
          <w:sz w:val="24"/>
        </w:rPr>
        <w:t>（二）展馆参数……</w:t>
      </w:r>
      <w:proofErr w:type="gramStart"/>
      <w:r>
        <w:rPr>
          <w:rFonts w:ascii="宋体" w:hAnsi="宋体" w:hint="eastAsia"/>
          <w:bCs/>
          <w:sz w:val="24"/>
        </w:rPr>
        <w:t>………………………………………………………………</w:t>
      </w:r>
      <w:proofErr w:type="gramEnd"/>
      <w:r>
        <w:rPr>
          <w:rFonts w:ascii="宋体" w:hAnsi="宋体" w:hint="eastAsia"/>
          <w:bCs/>
          <w:sz w:val="24"/>
        </w:rPr>
        <w:t>10</w:t>
      </w:r>
    </w:p>
    <w:p w:rsidR="006F0081" w:rsidRDefault="006F0081">
      <w:pPr>
        <w:spacing w:line="360" w:lineRule="auto"/>
        <w:rPr>
          <w:rFonts w:ascii="宋体" w:hAnsi="宋体"/>
          <w:bCs/>
          <w:sz w:val="24"/>
        </w:rPr>
      </w:pPr>
      <w:r>
        <w:rPr>
          <w:rFonts w:ascii="宋体" w:hAnsi="宋体" w:hint="eastAsia"/>
          <w:bCs/>
          <w:sz w:val="24"/>
        </w:rPr>
        <w:t>三、</w:t>
      </w:r>
      <w:r>
        <w:rPr>
          <w:rStyle w:val="af"/>
          <w:rFonts w:ascii="宋体" w:hAnsi="宋体" w:hint="eastAsia"/>
          <w:sz w:val="24"/>
        </w:rPr>
        <w:t>参展</w:t>
      </w:r>
      <w:proofErr w:type="gramStart"/>
      <w:r>
        <w:rPr>
          <w:rStyle w:val="af"/>
          <w:rFonts w:ascii="宋体" w:hAnsi="宋体" w:hint="eastAsia"/>
          <w:sz w:val="24"/>
        </w:rPr>
        <w:t>商报到及观众</w:t>
      </w:r>
      <w:proofErr w:type="gramEnd"/>
      <w:r>
        <w:rPr>
          <w:rStyle w:val="af"/>
          <w:rFonts w:ascii="宋体" w:hAnsi="宋体" w:hint="eastAsia"/>
          <w:sz w:val="24"/>
        </w:rPr>
        <w:t>参观服务注意事项</w:t>
      </w:r>
    </w:p>
    <w:p w:rsidR="006F0081" w:rsidRDefault="006F0081">
      <w:pPr>
        <w:spacing w:line="360" w:lineRule="auto"/>
        <w:jc w:val="distribute"/>
        <w:rPr>
          <w:rFonts w:ascii="宋体" w:hAnsi="宋体"/>
          <w:bCs/>
          <w:sz w:val="24"/>
        </w:rPr>
      </w:pPr>
      <w:r>
        <w:rPr>
          <w:rFonts w:ascii="宋体" w:hAnsi="宋体" w:hint="eastAsia"/>
          <w:bCs/>
          <w:sz w:val="24"/>
        </w:rPr>
        <w:t>（一）报到时间/地点……</w:t>
      </w:r>
      <w:proofErr w:type="gramStart"/>
      <w:r>
        <w:rPr>
          <w:rFonts w:ascii="宋体" w:hAnsi="宋体" w:hint="eastAsia"/>
          <w:bCs/>
          <w:sz w:val="24"/>
        </w:rPr>
        <w:t>…………………………………………………………</w:t>
      </w:r>
      <w:proofErr w:type="gramEnd"/>
      <w:r>
        <w:rPr>
          <w:rFonts w:ascii="宋体" w:hAnsi="宋体" w:hint="eastAsia"/>
          <w:bCs/>
          <w:sz w:val="24"/>
        </w:rPr>
        <w:t>10</w:t>
      </w:r>
    </w:p>
    <w:p w:rsidR="006F0081" w:rsidRDefault="006F0081">
      <w:pPr>
        <w:spacing w:line="360" w:lineRule="auto"/>
        <w:jc w:val="distribute"/>
        <w:rPr>
          <w:rFonts w:ascii="宋体" w:hAnsi="宋体"/>
          <w:bCs/>
          <w:sz w:val="24"/>
        </w:rPr>
      </w:pPr>
      <w:r>
        <w:rPr>
          <w:rFonts w:ascii="宋体" w:hAnsi="宋体" w:hint="eastAsia"/>
          <w:bCs/>
          <w:sz w:val="24"/>
        </w:rPr>
        <w:t>（二）标准展位展商报到文件……</w:t>
      </w:r>
      <w:proofErr w:type="gramStart"/>
      <w:r>
        <w:rPr>
          <w:rFonts w:ascii="宋体" w:hAnsi="宋体" w:hint="eastAsia"/>
          <w:bCs/>
          <w:sz w:val="24"/>
        </w:rPr>
        <w:t>…………………………………………………</w:t>
      </w:r>
      <w:proofErr w:type="gramEnd"/>
      <w:r>
        <w:rPr>
          <w:rFonts w:ascii="宋体" w:hAnsi="宋体" w:hint="eastAsia"/>
          <w:bCs/>
          <w:sz w:val="24"/>
        </w:rPr>
        <w:t>11</w:t>
      </w:r>
    </w:p>
    <w:p w:rsidR="006F0081" w:rsidRDefault="006F0081">
      <w:pPr>
        <w:spacing w:line="360" w:lineRule="auto"/>
        <w:jc w:val="distribute"/>
        <w:rPr>
          <w:rFonts w:ascii="宋体" w:hAnsi="宋体"/>
          <w:bCs/>
          <w:sz w:val="24"/>
        </w:rPr>
      </w:pPr>
      <w:r>
        <w:rPr>
          <w:rFonts w:ascii="宋体" w:hAnsi="宋体" w:hint="eastAsia"/>
          <w:bCs/>
          <w:sz w:val="24"/>
        </w:rPr>
        <w:t>（三）特装展位展商报到文件……</w:t>
      </w:r>
      <w:proofErr w:type="gramStart"/>
      <w:r>
        <w:rPr>
          <w:rFonts w:ascii="宋体" w:hAnsi="宋体" w:hint="eastAsia"/>
          <w:bCs/>
          <w:sz w:val="24"/>
        </w:rPr>
        <w:t>…………………………………………………</w:t>
      </w:r>
      <w:proofErr w:type="gramEnd"/>
      <w:r>
        <w:rPr>
          <w:rFonts w:ascii="宋体" w:hAnsi="宋体" w:hint="eastAsia"/>
          <w:bCs/>
          <w:sz w:val="24"/>
        </w:rPr>
        <w:t>11</w:t>
      </w:r>
    </w:p>
    <w:p w:rsidR="006F0081" w:rsidRDefault="006F0081">
      <w:pPr>
        <w:spacing w:line="420" w:lineRule="exact"/>
        <w:rPr>
          <w:rFonts w:ascii="宋体" w:hAnsi="宋体"/>
          <w:bCs/>
          <w:sz w:val="24"/>
        </w:rPr>
      </w:pPr>
      <w:r>
        <w:rPr>
          <w:rFonts w:ascii="宋体" w:hAnsi="宋体" w:hint="eastAsia"/>
          <w:bCs/>
          <w:sz w:val="24"/>
        </w:rPr>
        <w:t>（四）</w:t>
      </w:r>
      <w:r w:rsidR="00B13608">
        <w:rPr>
          <w:rFonts w:ascii="宋体" w:hAnsi="宋体" w:hint="eastAsia"/>
          <w:bCs/>
          <w:sz w:val="24"/>
        </w:rPr>
        <w:t>展期参展商入场及观众参观注意事项 ……</w:t>
      </w:r>
      <w:proofErr w:type="gramStart"/>
      <w:r w:rsidR="00B13608">
        <w:rPr>
          <w:rFonts w:ascii="宋体" w:hAnsi="宋体" w:hint="eastAsia"/>
          <w:bCs/>
          <w:sz w:val="24"/>
        </w:rPr>
        <w:t>………………………</w:t>
      </w:r>
      <w:r>
        <w:rPr>
          <w:rFonts w:ascii="宋体" w:hAnsi="宋体" w:hint="eastAsia"/>
          <w:bCs/>
          <w:sz w:val="24"/>
        </w:rPr>
        <w:t>………………</w:t>
      </w:r>
      <w:proofErr w:type="gramEnd"/>
      <w:r>
        <w:rPr>
          <w:rFonts w:ascii="宋体" w:hAnsi="宋体" w:hint="eastAsia"/>
          <w:bCs/>
          <w:sz w:val="24"/>
        </w:rPr>
        <w:t>11</w:t>
      </w:r>
    </w:p>
    <w:p w:rsidR="006F0081" w:rsidRDefault="006F0081">
      <w:pPr>
        <w:spacing w:line="360" w:lineRule="auto"/>
        <w:rPr>
          <w:rFonts w:ascii="宋体" w:hAnsi="宋体"/>
          <w:b/>
          <w:bCs/>
          <w:sz w:val="24"/>
        </w:rPr>
      </w:pPr>
      <w:r>
        <w:rPr>
          <w:rFonts w:ascii="宋体" w:hAnsi="宋体" w:hint="eastAsia"/>
          <w:b/>
          <w:bCs/>
          <w:sz w:val="24"/>
        </w:rPr>
        <w:t>四、展台搭建及布/撤展</w:t>
      </w:r>
    </w:p>
    <w:p w:rsidR="006F0081" w:rsidRDefault="006F0081">
      <w:pPr>
        <w:spacing w:line="360" w:lineRule="auto"/>
        <w:jc w:val="distribute"/>
        <w:rPr>
          <w:rFonts w:ascii="宋体" w:hAnsi="宋体"/>
          <w:bCs/>
          <w:sz w:val="24"/>
        </w:rPr>
      </w:pPr>
      <w:r>
        <w:rPr>
          <w:rFonts w:ascii="宋体" w:hAnsi="宋体" w:hint="eastAsia"/>
          <w:bCs/>
          <w:sz w:val="24"/>
        </w:rPr>
        <w:t>（一）标准展位布展……</w:t>
      </w:r>
      <w:proofErr w:type="gramStart"/>
      <w:r>
        <w:rPr>
          <w:rFonts w:ascii="宋体" w:hAnsi="宋体" w:hint="eastAsia"/>
          <w:bCs/>
          <w:sz w:val="24"/>
        </w:rPr>
        <w:t>……………………………………………………………</w:t>
      </w:r>
      <w:proofErr w:type="gramEnd"/>
      <w:r>
        <w:rPr>
          <w:rFonts w:ascii="宋体" w:hAnsi="宋体" w:hint="eastAsia"/>
          <w:bCs/>
          <w:sz w:val="24"/>
        </w:rPr>
        <w:t>12</w:t>
      </w:r>
    </w:p>
    <w:p w:rsidR="006F0081" w:rsidRDefault="006F0081">
      <w:pPr>
        <w:spacing w:line="360" w:lineRule="auto"/>
        <w:jc w:val="distribute"/>
        <w:rPr>
          <w:rFonts w:ascii="宋体" w:hAnsi="宋体"/>
          <w:bCs/>
          <w:sz w:val="24"/>
        </w:rPr>
      </w:pPr>
      <w:r>
        <w:rPr>
          <w:rFonts w:ascii="宋体" w:hAnsi="宋体" w:hint="eastAsia"/>
          <w:bCs/>
          <w:sz w:val="24"/>
        </w:rPr>
        <w:t>（二）</w:t>
      </w:r>
      <w:r>
        <w:rPr>
          <w:bCs/>
          <w:color w:val="000000"/>
          <w:sz w:val="24"/>
        </w:rPr>
        <w:t>特装展台</w:t>
      </w:r>
      <w:r>
        <w:rPr>
          <w:rFonts w:hint="eastAsia"/>
          <w:bCs/>
          <w:color w:val="000000"/>
          <w:sz w:val="24"/>
        </w:rPr>
        <w:t>施工管理规定</w:t>
      </w:r>
      <w:r>
        <w:rPr>
          <w:rFonts w:ascii="宋体" w:hAnsi="宋体" w:hint="eastAsia"/>
          <w:bCs/>
          <w:sz w:val="24"/>
        </w:rPr>
        <w:t>……</w:t>
      </w:r>
      <w:proofErr w:type="gramStart"/>
      <w:r>
        <w:rPr>
          <w:rFonts w:ascii="宋体" w:hAnsi="宋体" w:hint="eastAsia"/>
          <w:bCs/>
          <w:sz w:val="24"/>
        </w:rPr>
        <w:t>………………………………………………</w:t>
      </w:r>
      <w:proofErr w:type="gramEnd"/>
      <w:r>
        <w:rPr>
          <w:rFonts w:ascii="宋体" w:hAnsi="宋体" w:hint="eastAsia"/>
          <w:bCs/>
          <w:sz w:val="24"/>
        </w:rPr>
        <w:t>12</w:t>
      </w:r>
    </w:p>
    <w:p w:rsidR="006F0081" w:rsidRDefault="006F0081">
      <w:pPr>
        <w:spacing w:line="360" w:lineRule="auto"/>
        <w:jc w:val="distribute"/>
        <w:rPr>
          <w:rFonts w:ascii="宋体" w:hAnsi="宋体"/>
          <w:bCs/>
          <w:sz w:val="24"/>
        </w:rPr>
      </w:pPr>
      <w:r>
        <w:rPr>
          <w:rFonts w:ascii="宋体" w:hAnsi="宋体" w:hint="eastAsia"/>
          <w:bCs/>
          <w:sz w:val="24"/>
        </w:rPr>
        <w:t>（三）撤展管理规定……</w:t>
      </w:r>
      <w:proofErr w:type="gramStart"/>
      <w:r>
        <w:rPr>
          <w:rFonts w:ascii="宋体" w:hAnsi="宋体" w:hint="eastAsia"/>
          <w:bCs/>
          <w:sz w:val="24"/>
        </w:rPr>
        <w:t>……………………………………………………………</w:t>
      </w:r>
      <w:proofErr w:type="gramEnd"/>
      <w:r>
        <w:rPr>
          <w:rFonts w:ascii="宋体" w:hAnsi="宋体" w:hint="eastAsia"/>
          <w:bCs/>
          <w:sz w:val="24"/>
        </w:rPr>
        <w:t>21</w:t>
      </w:r>
    </w:p>
    <w:p w:rsidR="006F0081" w:rsidRDefault="006F0081">
      <w:pPr>
        <w:spacing w:line="360" w:lineRule="auto"/>
        <w:rPr>
          <w:rFonts w:ascii="宋体" w:hAnsi="宋体"/>
          <w:bCs/>
          <w:sz w:val="24"/>
        </w:rPr>
      </w:pPr>
      <w:r>
        <w:rPr>
          <w:rFonts w:ascii="宋体" w:hAnsi="宋体" w:hint="eastAsia"/>
          <w:b/>
          <w:bCs/>
          <w:sz w:val="24"/>
        </w:rPr>
        <w:t>五、入场管理</w:t>
      </w:r>
    </w:p>
    <w:p w:rsidR="006F0081" w:rsidRDefault="006F0081">
      <w:pPr>
        <w:tabs>
          <w:tab w:val="left" w:pos="8364"/>
        </w:tabs>
        <w:spacing w:line="360" w:lineRule="auto"/>
        <w:jc w:val="distribute"/>
        <w:rPr>
          <w:rFonts w:ascii="宋体" w:hAnsi="宋体"/>
          <w:bCs/>
          <w:sz w:val="24"/>
        </w:rPr>
      </w:pPr>
      <w:r>
        <w:rPr>
          <w:rFonts w:ascii="宋体" w:hAnsi="宋体" w:hint="eastAsia"/>
          <w:bCs/>
          <w:sz w:val="24"/>
        </w:rPr>
        <w:t>（一）人员证件管理  ……</w:t>
      </w:r>
      <w:proofErr w:type="gramStart"/>
      <w:r>
        <w:rPr>
          <w:rFonts w:ascii="宋体" w:hAnsi="宋体" w:hint="eastAsia"/>
          <w:bCs/>
          <w:sz w:val="24"/>
        </w:rPr>
        <w:t>…………………………………………………………</w:t>
      </w:r>
      <w:proofErr w:type="gramEnd"/>
      <w:r>
        <w:rPr>
          <w:rFonts w:ascii="宋体" w:hAnsi="宋体" w:hint="eastAsia"/>
          <w:bCs/>
          <w:sz w:val="24"/>
        </w:rPr>
        <w:t>21</w:t>
      </w:r>
    </w:p>
    <w:p w:rsidR="006F0081" w:rsidRDefault="006F0081">
      <w:pPr>
        <w:tabs>
          <w:tab w:val="left" w:pos="8222"/>
        </w:tabs>
        <w:spacing w:line="360" w:lineRule="auto"/>
        <w:jc w:val="distribute"/>
        <w:rPr>
          <w:rFonts w:ascii="宋体" w:hAnsi="宋体"/>
          <w:bCs/>
          <w:sz w:val="24"/>
        </w:rPr>
      </w:pPr>
      <w:r>
        <w:rPr>
          <w:rFonts w:ascii="宋体" w:hAnsi="宋体" w:hint="eastAsia"/>
          <w:bCs/>
          <w:sz w:val="24"/>
        </w:rPr>
        <w:t>（二）车辆通行证管理……</w:t>
      </w:r>
      <w:proofErr w:type="gramStart"/>
      <w:r>
        <w:rPr>
          <w:rFonts w:ascii="宋体" w:hAnsi="宋体" w:hint="eastAsia"/>
          <w:bCs/>
          <w:sz w:val="24"/>
        </w:rPr>
        <w:t>…………………………………………………………</w:t>
      </w:r>
      <w:proofErr w:type="gramEnd"/>
      <w:r>
        <w:rPr>
          <w:rFonts w:ascii="宋体" w:hAnsi="宋体" w:hint="eastAsia"/>
          <w:bCs/>
          <w:sz w:val="24"/>
        </w:rPr>
        <w:t>22</w:t>
      </w:r>
    </w:p>
    <w:p w:rsidR="006F0081" w:rsidRDefault="006F0081">
      <w:pPr>
        <w:spacing w:line="360" w:lineRule="auto"/>
        <w:jc w:val="distribute"/>
        <w:rPr>
          <w:rFonts w:ascii="宋体" w:hAnsi="宋体"/>
          <w:b/>
          <w:bCs/>
          <w:sz w:val="24"/>
        </w:rPr>
      </w:pPr>
      <w:r>
        <w:rPr>
          <w:rFonts w:ascii="宋体" w:hAnsi="宋体" w:hint="eastAsia"/>
          <w:b/>
          <w:bCs/>
          <w:sz w:val="24"/>
        </w:rPr>
        <w:t xml:space="preserve">六、展品运输搬运 </w:t>
      </w:r>
      <w:r>
        <w:rPr>
          <w:rFonts w:ascii="宋体" w:hAnsi="宋体" w:hint="eastAsia"/>
          <w:bCs/>
          <w:sz w:val="24"/>
        </w:rPr>
        <w:t>……</w:t>
      </w:r>
      <w:proofErr w:type="gramStart"/>
      <w:r>
        <w:rPr>
          <w:rFonts w:ascii="宋体" w:hAnsi="宋体" w:hint="eastAsia"/>
          <w:bCs/>
          <w:sz w:val="24"/>
        </w:rPr>
        <w:t>……………………………………………………………………</w:t>
      </w:r>
      <w:proofErr w:type="gramEnd"/>
      <w:r>
        <w:rPr>
          <w:rFonts w:ascii="宋体" w:hAnsi="宋体" w:hint="eastAsia"/>
          <w:bCs/>
          <w:sz w:val="24"/>
        </w:rPr>
        <w:t>23</w:t>
      </w:r>
    </w:p>
    <w:p w:rsidR="006F0081" w:rsidRDefault="006F0081">
      <w:pPr>
        <w:spacing w:line="360" w:lineRule="auto"/>
        <w:jc w:val="center"/>
        <w:rPr>
          <w:rFonts w:ascii="宋体" w:hAnsi="宋体"/>
          <w:b/>
          <w:bCs/>
          <w:sz w:val="24"/>
        </w:rPr>
      </w:pPr>
    </w:p>
    <w:p w:rsidR="006F0081" w:rsidRDefault="006F0081">
      <w:pPr>
        <w:spacing w:line="360" w:lineRule="auto"/>
        <w:jc w:val="center"/>
        <w:rPr>
          <w:rFonts w:ascii="宋体" w:hAnsi="宋体"/>
          <w:b/>
          <w:bCs/>
          <w:sz w:val="24"/>
        </w:rPr>
      </w:pPr>
    </w:p>
    <w:p w:rsidR="006F0081" w:rsidRDefault="006F0081">
      <w:pPr>
        <w:spacing w:line="360" w:lineRule="auto"/>
        <w:jc w:val="center"/>
        <w:rPr>
          <w:rFonts w:ascii="宋体" w:hAnsi="宋体"/>
          <w:b/>
          <w:bCs/>
          <w:sz w:val="28"/>
          <w:szCs w:val="28"/>
        </w:rPr>
      </w:pPr>
      <w:r>
        <w:rPr>
          <w:rFonts w:ascii="宋体" w:hAnsi="宋体" w:hint="eastAsia"/>
          <w:b/>
          <w:bCs/>
          <w:sz w:val="28"/>
          <w:szCs w:val="28"/>
        </w:rPr>
        <w:lastRenderedPageBreak/>
        <w:t>第二部分  表格</w:t>
      </w:r>
    </w:p>
    <w:p w:rsidR="009D4000" w:rsidRDefault="009D4000">
      <w:pPr>
        <w:spacing w:line="360" w:lineRule="auto"/>
        <w:rPr>
          <w:rFonts w:ascii="宋体" w:hAnsi="宋体"/>
          <w:b/>
          <w:bCs/>
          <w:sz w:val="28"/>
          <w:szCs w:val="28"/>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184"/>
      </w:tblGrid>
      <w:tr w:rsidR="009D4000" w:rsidTr="00270751">
        <w:tc>
          <w:tcPr>
            <w:tcW w:w="993" w:type="dxa"/>
          </w:tcPr>
          <w:p w:rsidR="009D4000" w:rsidRDefault="009D4000">
            <w:pPr>
              <w:spacing w:line="360" w:lineRule="auto"/>
              <w:rPr>
                <w:rFonts w:ascii="宋体" w:hAnsi="宋体"/>
                <w:b/>
                <w:bCs/>
                <w:sz w:val="28"/>
                <w:szCs w:val="28"/>
              </w:rPr>
            </w:pPr>
            <w:r>
              <w:rPr>
                <w:rFonts w:ascii="宋体" w:hAnsi="宋体" w:hint="eastAsia"/>
                <w:bCs/>
                <w:sz w:val="24"/>
              </w:rPr>
              <w:t>表格1</w:t>
            </w:r>
          </w:p>
        </w:tc>
        <w:tc>
          <w:tcPr>
            <w:tcW w:w="8184" w:type="dxa"/>
          </w:tcPr>
          <w:p w:rsidR="009D4000" w:rsidRDefault="00270751">
            <w:pPr>
              <w:spacing w:line="360" w:lineRule="auto"/>
              <w:rPr>
                <w:rFonts w:ascii="宋体" w:hAnsi="宋体"/>
                <w:b/>
                <w:bCs/>
                <w:sz w:val="28"/>
                <w:szCs w:val="28"/>
              </w:rPr>
            </w:pPr>
            <w:proofErr w:type="gramStart"/>
            <w:r>
              <w:rPr>
                <w:rFonts w:ascii="宋体" w:hAnsi="宋体" w:hint="eastAsia"/>
                <w:bCs/>
                <w:sz w:val="24"/>
              </w:rPr>
              <w:t>参展证</w:t>
            </w:r>
            <w:proofErr w:type="gramEnd"/>
            <w:r>
              <w:rPr>
                <w:rFonts w:ascii="宋体" w:hAnsi="宋体" w:hint="eastAsia"/>
                <w:bCs/>
                <w:sz w:val="24"/>
              </w:rPr>
              <w:t>申请表（参展商申请</w:t>
            </w:r>
            <w:r>
              <w:rPr>
                <w:rFonts w:ascii="宋体" w:hAnsi="宋体" w:hint="eastAsia"/>
                <w:b/>
                <w:bCs/>
                <w:sz w:val="24"/>
              </w:rPr>
              <w:t>额外增加</w:t>
            </w:r>
            <w:proofErr w:type="gramStart"/>
            <w:r>
              <w:rPr>
                <w:rFonts w:ascii="宋体" w:hAnsi="宋体" w:hint="eastAsia"/>
                <w:bCs/>
                <w:sz w:val="24"/>
              </w:rPr>
              <w:t>参展证</w:t>
            </w:r>
            <w:proofErr w:type="gramEnd"/>
            <w:r>
              <w:rPr>
                <w:rFonts w:ascii="宋体" w:hAnsi="宋体" w:hint="eastAsia"/>
                <w:bCs/>
                <w:sz w:val="24"/>
              </w:rPr>
              <w:t>时填写） ……</w:t>
            </w:r>
            <w:proofErr w:type="gramStart"/>
            <w:r>
              <w:rPr>
                <w:rFonts w:ascii="宋体" w:hAnsi="宋体" w:hint="eastAsia"/>
                <w:bCs/>
                <w:sz w:val="24"/>
              </w:rPr>
              <w:t>…………………</w:t>
            </w:r>
            <w:proofErr w:type="gramEnd"/>
            <w:r>
              <w:rPr>
                <w:rFonts w:ascii="宋体" w:hAnsi="宋体" w:hint="eastAsia"/>
                <w:bCs/>
                <w:sz w:val="24"/>
              </w:rPr>
              <w:t>24</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表格2</w:t>
            </w:r>
          </w:p>
        </w:tc>
        <w:tc>
          <w:tcPr>
            <w:tcW w:w="8184" w:type="dxa"/>
          </w:tcPr>
          <w:p w:rsidR="009D4000" w:rsidRDefault="00270751">
            <w:pPr>
              <w:spacing w:line="360" w:lineRule="auto"/>
              <w:rPr>
                <w:rFonts w:ascii="宋体" w:hAnsi="宋体"/>
                <w:b/>
                <w:bCs/>
                <w:sz w:val="28"/>
                <w:szCs w:val="28"/>
              </w:rPr>
            </w:pPr>
            <w:r>
              <w:rPr>
                <w:rFonts w:ascii="宋体" w:hAnsi="宋体" w:hint="eastAsia"/>
                <w:bCs/>
                <w:sz w:val="24"/>
              </w:rPr>
              <w:t>楣板/标准展台改建申请表（标准展位</w:t>
            </w:r>
            <w:r>
              <w:rPr>
                <w:rFonts w:ascii="宋体" w:hAnsi="宋体" w:hint="eastAsia"/>
                <w:b/>
                <w:bCs/>
                <w:sz w:val="24"/>
              </w:rPr>
              <w:t>参展商改建时</w:t>
            </w:r>
            <w:r>
              <w:rPr>
                <w:rFonts w:ascii="宋体" w:hAnsi="宋体" w:hint="eastAsia"/>
                <w:bCs/>
                <w:sz w:val="24"/>
              </w:rPr>
              <w:t>填写）  ……</w:t>
            </w:r>
            <w:proofErr w:type="gramStart"/>
            <w:r>
              <w:rPr>
                <w:rFonts w:ascii="宋体" w:hAnsi="宋体" w:hint="eastAsia"/>
                <w:bCs/>
                <w:sz w:val="24"/>
              </w:rPr>
              <w:t>…………</w:t>
            </w:r>
            <w:proofErr w:type="gramEnd"/>
            <w:r>
              <w:rPr>
                <w:rFonts w:ascii="宋体" w:hAnsi="宋体" w:hint="eastAsia"/>
                <w:bCs/>
                <w:sz w:val="24"/>
              </w:rPr>
              <w:t>25</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表格3</w:t>
            </w:r>
          </w:p>
        </w:tc>
        <w:tc>
          <w:tcPr>
            <w:tcW w:w="8184" w:type="dxa"/>
          </w:tcPr>
          <w:p w:rsidR="009D4000" w:rsidRDefault="00270751">
            <w:pPr>
              <w:spacing w:line="360" w:lineRule="auto"/>
              <w:rPr>
                <w:rFonts w:ascii="宋体" w:hAnsi="宋体"/>
                <w:b/>
                <w:bCs/>
                <w:sz w:val="28"/>
                <w:szCs w:val="28"/>
              </w:rPr>
            </w:pPr>
            <w:r>
              <w:rPr>
                <w:rFonts w:ascii="宋体" w:cs="宋体" w:hint="eastAsia"/>
                <w:kern w:val="0"/>
                <w:sz w:val="24"/>
              </w:rPr>
              <w:t>展期新冠肺炎疫情防控承诺书</w:t>
            </w:r>
            <w:r>
              <w:rPr>
                <w:rFonts w:ascii="宋体" w:hAnsi="宋体" w:hint="eastAsia"/>
                <w:bCs/>
                <w:sz w:val="24"/>
              </w:rPr>
              <w:t>（特装展位</w:t>
            </w:r>
            <w:r>
              <w:rPr>
                <w:rFonts w:ascii="宋体" w:hAnsi="宋体" w:hint="eastAsia"/>
                <w:b/>
                <w:bCs/>
                <w:sz w:val="24"/>
              </w:rPr>
              <w:t>参展商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26</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表格4</w:t>
            </w:r>
          </w:p>
        </w:tc>
        <w:tc>
          <w:tcPr>
            <w:tcW w:w="8184" w:type="dxa"/>
          </w:tcPr>
          <w:p w:rsidR="009D4000" w:rsidRDefault="00270751">
            <w:pPr>
              <w:spacing w:line="360" w:lineRule="auto"/>
              <w:rPr>
                <w:rFonts w:ascii="宋体" w:hAnsi="宋体"/>
                <w:b/>
                <w:bCs/>
                <w:sz w:val="28"/>
                <w:szCs w:val="28"/>
              </w:rPr>
            </w:pPr>
            <w:r>
              <w:rPr>
                <w:rFonts w:ascii="宋体" w:hAnsi="宋体" w:hint="eastAsia"/>
                <w:bCs/>
                <w:sz w:val="24"/>
              </w:rPr>
              <w:t>法人委托书（特装展位</w:t>
            </w:r>
            <w:r>
              <w:rPr>
                <w:rFonts w:ascii="宋体" w:hAnsi="宋体" w:hint="eastAsia"/>
                <w:b/>
                <w:bCs/>
                <w:sz w:val="24"/>
              </w:rPr>
              <w:t>搭建商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27</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表格5</w:t>
            </w:r>
          </w:p>
        </w:tc>
        <w:tc>
          <w:tcPr>
            <w:tcW w:w="8184" w:type="dxa"/>
          </w:tcPr>
          <w:p w:rsidR="009D4000" w:rsidRDefault="00270751">
            <w:pPr>
              <w:spacing w:line="360" w:lineRule="auto"/>
              <w:rPr>
                <w:rFonts w:ascii="宋体" w:hAnsi="宋体"/>
                <w:b/>
                <w:bCs/>
                <w:sz w:val="28"/>
                <w:szCs w:val="28"/>
              </w:rPr>
            </w:pPr>
            <w:r>
              <w:rPr>
                <w:rFonts w:ascii="宋体" w:hAnsi="宋体" w:hint="eastAsia"/>
                <w:bCs/>
                <w:sz w:val="24"/>
              </w:rPr>
              <w:t>特装展台搭建委托书（特装展位</w:t>
            </w:r>
            <w:r>
              <w:rPr>
                <w:rFonts w:ascii="宋体" w:hAnsi="宋体" w:hint="eastAsia"/>
                <w:b/>
                <w:bCs/>
                <w:sz w:val="24"/>
              </w:rPr>
              <w:t>参展商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28</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表格6</w:t>
            </w:r>
          </w:p>
        </w:tc>
        <w:tc>
          <w:tcPr>
            <w:tcW w:w="8184" w:type="dxa"/>
          </w:tcPr>
          <w:p w:rsidR="009D4000" w:rsidRDefault="00270751">
            <w:pPr>
              <w:spacing w:line="360" w:lineRule="auto"/>
              <w:rPr>
                <w:rFonts w:ascii="宋体" w:hAnsi="宋体"/>
                <w:b/>
                <w:bCs/>
                <w:sz w:val="28"/>
                <w:szCs w:val="28"/>
              </w:rPr>
            </w:pPr>
            <w:r>
              <w:rPr>
                <w:rFonts w:ascii="宋体" w:hAnsi="宋体" w:hint="eastAsia"/>
                <w:bCs/>
                <w:sz w:val="24"/>
              </w:rPr>
              <w:t>施工安全责任保证书（特装展位</w:t>
            </w:r>
            <w:r>
              <w:rPr>
                <w:rFonts w:ascii="宋体" w:hAnsi="宋体" w:hint="eastAsia"/>
                <w:b/>
                <w:bCs/>
                <w:sz w:val="24"/>
              </w:rPr>
              <w:t>参展商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29</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表格7</w:t>
            </w:r>
          </w:p>
        </w:tc>
        <w:tc>
          <w:tcPr>
            <w:tcW w:w="8184" w:type="dxa"/>
          </w:tcPr>
          <w:p w:rsidR="009D4000" w:rsidRDefault="00270751">
            <w:pPr>
              <w:spacing w:line="360" w:lineRule="auto"/>
              <w:rPr>
                <w:rFonts w:ascii="宋体" w:hAnsi="宋体"/>
                <w:b/>
                <w:bCs/>
                <w:sz w:val="28"/>
                <w:szCs w:val="28"/>
              </w:rPr>
            </w:pPr>
            <w:r>
              <w:rPr>
                <w:rFonts w:ascii="宋体" w:hAnsi="宋体" w:hint="eastAsia"/>
                <w:bCs/>
                <w:sz w:val="24"/>
              </w:rPr>
              <w:t>音量控制承诺书（特装展位</w:t>
            </w:r>
            <w:r>
              <w:rPr>
                <w:rFonts w:ascii="宋体" w:hAnsi="宋体" w:hint="eastAsia"/>
                <w:b/>
                <w:bCs/>
                <w:sz w:val="24"/>
              </w:rPr>
              <w:t>参展商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30</w:t>
            </w:r>
          </w:p>
        </w:tc>
      </w:tr>
      <w:tr w:rsidR="009D4000" w:rsidTr="00270751">
        <w:tc>
          <w:tcPr>
            <w:tcW w:w="993" w:type="dxa"/>
          </w:tcPr>
          <w:p w:rsidR="009D4000" w:rsidRDefault="00270751">
            <w:pPr>
              <w:spacing w:line="360" w:lineRule="auto"/>
              <w:rPr>
                <w:rFonts w:ascii="宋体" w:hAnsi="宋体"/>
                <w:b/>
                <w:bCs/>
                <w:sz w:val="28"/>
                <w:szCs w:val="28"/>
              </w:rPr>
            </w:pPr>
            <w:r>
              <w:rPr>
                <w:rFonts w:ascii="宋体" w:hAnsi="宋体" w:hint="eastAsia"/>
                <w:bCs/>
                <w:sz w:val="24"/>
              </w:rPr>
              <w:t>表格8</w:t>
            </w:r>
          </w:p>
        </w:tc>
        <w:tc>
          <w:tcPr>
            <w:tcW w:w="8184" w:type="dxa"/>
          </w:tcPr>
          <w:p w:rsidR="009D4000" w:rsidRDefault="00270751">
            <w:pPr>
              <w:spacing w:line="360" w:lineRule="auto"/>
              <w:rPr>
                <w:rFonts w:ascii="宋体" w:hAnsi="宋体"/>
                <w:b/>
                <w:bCs/>
                <w:sz w:val="28"/>
                <w:szCs w:val="28"/>
              </w:rPr>
            </w:pPr>
            <w:r>
              <w:rPr>
                <w:rFonts w:ascii="宋体" w:hAnsi="宋体" w:hint="eastAsia"/>
                <w:bCs/>
                <w:sz w:val="24"/>
              </w:rPr>
              <w:t>施工消防安全责任书（特装展位</w:t>
            </w:r>
            <w:r>
              <w:rPr>
                <w:rFonts w:ascii="宋体" w:hAnsi="宋体" w:hint="eastAsia"/>
                <w:b/>
                <w:bCs/>
                <w:sz w:val="24"/>
              </w:rPr>
              <w:t>搭建商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31</w:t>
            </w:r>
          </w:p>
        </w:tc>
      </w:tr>
      <w:tr w:rsidR="00270751" w:rsidTr="00270751">
        <w:tc>
          <w:tcPr>
            <w:tcW w:w="993" w:type="dxa"/>
          </w:tcPr>
          <w:p w:rsidR="00270751" w:rsidRDefault="00270751">
            <w:pPr>
              <w:spacing w:line="360" w:lineRule="auto"/>
              <w:rPr>
                <w:rFonts w:ascii="宋体" w:hAnsi="宋体"/>
                <w:b/>
                <w:bCs/>
                <w:sz w:val="28"/>
                <w:szCs w:val="28"/>
              </w:rPr>
            </w:pPr>
            <w:r>
              <w:rPr>
                <w:rFonts w:ascii="宋体" w:hAnsi="宋体" w:hint="eastAsia"/>
                <w:bCs/>
                <w:sz w:val="24"/>
              </w:rPr>
              <w:t>表格9</w:t>
            </w:r>
          </w:p>
        </w:tc>
        <w:tc>
          <w:tcPr>
            <w:tcW w:w="8184" w:type="dxa"/>
          </w:tcPr>
          <w:p w:rsidR="00270751" w:rsidRDefault="00270751">
            <w:pPr>
              <w:spacing w:line="360" w:lineRule="auto"/>
              <w:rPr>
                <w:rFonts w:ascii="宋体" w:hAnsi="宋体"/>
                <w:b/>
                <w:bCs/>
                <w:sz w:val="28"/>
                <w:szCs w:val="28"/>
              </w:rPr>
            </w:pPr>
            <w:r>
              <w:rPr>
                <w:rFonts w:ascii="宋体" w:hAnsi="宋体" w:hint="eastAsia"/>
                <w:bCs/>
                <w:sz w:val="24"/>
              </w:rPr>
              <w:t>违规施工处罚规定（特装展位</w:t>
            </w:r>
            <w:r>
              <w:rPr>
                <w:rFonts w:ascii="宋体" w:hAnsi="宋体" w:hint="eastAsia"/>
                <w:b/>
                <w:bCs/>
                <w:sz w:val="24"/>
              </w:rPr>
              <w:t>搭建商</w:t>
            </w:r>
            <w:r>
              <w:rPr>
                <w:rFonts w:ascii="宋体" w:hAnsi="宋体" w:hint="eastAsia"/>
                <w:bCs/>
                <w:sz w:val="24"/>
              </w:rPr>
              <w:t>必填） ……</w:t>
            </w:r>
            <w:proofErr w:type="gramStart"/>
            <w:r>
              <w:rPr>
                <w:rFonts w:ascii="宋体" w:hAnsi="宋体" w:hint="eastAsia"/>
                <w:bCs/>
                <w:sz w:val="24"/>
              </w:rPr>
              <w:t>……………………………</w:t>
            </w:r>
            <w:proofErr w:type="gramEnd"/>
            <w:r>
              <w:rPr>
                <w:rFonts w:ascii="宋体" w:hAnsi="宋体" w:hint="eastAsia"/>
                <w:bCs/>
                <w:sz w:val="24"/>
              </w:rPr>
              <w:t>33</w:t>
            </w:r>
          </w:p>
        </w:tc>
      </w:tr>
      <w:tr w:rsidR="00270751" w:rsidTr="00270751">
        <w:tc>
          <w:tcPr>
            <w:tcW w:w="993" w:type="dxa"/>
          </w:tcPr>
          <w:p w:rsidR="00270751" w:rsidRDefault="00270751">
            <w:pPr>
              <w:spacing w:line="360" w:lineRule="auto"/>
              <w:rPr>
                <w:rFonts w:ascii="宋体" w:hAnsi="宋体"/>
                <w:b/>
                <w:bCs/>
                <w:sz w:val="28"/>
                <w:szCs w:val="28"/>
              </w:rPr>
            </w:pPr>
            <w:r>
              <w:rPr>
                <w:rFonts w:ascii="宋体" w:hAnsi="宋体" w:hint="eastAsia"/>
                <w:bCs/>
                <w:sz w:val="24"/>
              </w:rPr>
              <w:t>表格10</w:t>
            </w:r>
          </w:p>
        </w:tc>
        <w:tc>
          <w:tcPr>
            <w:tcW w:w="8184" w:type="dxa"/>
          </w:tcPr>
          <w:p w:rsidR="00270751" w:rsidRDefault="00270751">
            <w:pPr>
              <w:spacing w:line="360" w:lineRule="auto"/>
              <w:rPr>
                <w:rFonts w:ascii="宋体" w:hAnsi="宋体"/>
                <w:b/>
                <w:bCs/>
                <w:sz w:val="28"/>
                <w:szCs w:val="28"/>
              </w:rPr>
            </w:pPr>
            <w:r>
              <w:rPr>
                <w:rFonts w:ascii="宋体" w:hAnsi="宋体" w:hint="eastAsia"/>
                <w:bCs/>
                <w:sz w:val="24"/>
              </w:rPr>
              <w:t xml:space="preserve">展具租赁申请表 </w:t>
            </w:r>
            <w:r>
              <w:rPr>
                <w:rFonts w:ascii="宋体" w:hAnsi="宋体"/>
                <w:bCs/>
                <w:sz w:val="24"/>
              </w:rPr>
              <w:t xml:space="preserve"> </w:t>
            </w:r>
            <w:r>
              <w:rPr>
                <w:rFonts w:ascii="宋体" w:hAnsi="宋体" w:hint="eastAsia"/>
                <w:bCs/>
                <w:sz w:val="24"/>
              </w:rPr>
              <w:t>……</w:t>
            </w:r>
            <w:proofErr w:type="gramStart"/>
            <w:r>
              <w:rPr>
                <w:rFonts w:ascii="宋体" w:hAnsi="宋体" w:hint="eastAsia"/>
                <w:bCs/>
                <w:sz w:val="24"/>
              </w:rPr>
              <w:t>…………………………………………………………</w:t>
            </w:r>
            <w:proofErr w:type="gramEnd"/>
            <w:r>
              <w:rPr>
                <w:rFonts w:ascii="宋体" w:hAnsi="宋体" w:hint="eastAsia"/>
                <w:bCs/>
                <w:sz w:val="24"/>
              </w:rPr>
              <w:t>3</w:t>
            </w:r>
            <w:r>
              <w:rPr>
                <w:rFonts w:ascii="宋体" w:hAnsi="宋体"/>
                <w:bCs/>
                <w:sz w:val="24"/>
              </w:rPr>
              <w:t>5</w:t>
            </w:r>
          </w:p>
        </w:tc>
      </w:tr>
      <w:tr w:rsidR="00270751" w:rsidTr="00270751">
        <w:tc>
          <w:tcPr>
            <w:tcW w:w="993" w:type="dxa"/>
          </w:tcPr>
          <w:p w:rsidR="00270751" w:rsidRDefault="00270751">
            <w:pPr>
              <w:spacing w:line="360" w:lineRule="auto"/>
              <w:rPr>
                <w:rFonts w:ascii="宋体" w:hAnsi="宋体"/>
                <w:b/>
                <w:bCs/>
                <w:sz w:val="28"/>
                <w:szCs w:val="28"/>
              </w:rPr>
            </w:pPr>
            <w:r>
              <w:rPr>
                <w:rFonts w:ascii="宋体" w:hAnsi="宋体" w:hint="eastAsia"/>
                <w:bCs/>
                <w:sz w:val="24"/>
              </w:rPr>
              <w:t>表格11</w:t>
            </w:r>
          </w:p>
        </w:tc>
        <w:tc>
          <w:tcPr>
            <w:tcW w:w="8184" w:type="dxa"/>
          </w:tcPr>
          <w:p w:rsidR="00270751" w:rsidRDefault="00270751">
            <w:pPr>
              <w:spacing w:line="360" w:lineRule="auto"/>
              <w:rPr>
                <w:rFonts w:ascii="宋体" w:hAnsi="宋体"/>
                <w:b/>
                <w:bCs/>
                <w:sz w:val="28"/>
                <w:szCs w:val="28"/>
              </w:rPr>
            </w:pPr>
            <w:r>
              <w:rPr>
                <w:rFonts w:ascii="宋体" w:hAnsi="宋体" w:hint="eastAsia"/>
                <w:bCs/>
                <w:sz w:val="24"/>
              </w:rPr>
              <w:t>酒店预定申请表  ……</w:t>
            </w:r>
            <w:proofErr w:type="gramStart"/>
            <w:r>
              <w:rPr>
                <w:rFonts w:ascii="宋体" w:hAnsi="宋体" w:hint="eastAsia"/>
                <w:bCs/>
                <w:sz w:val="24"/>
              </w:rPr>
              <w:t>…………………………………………………………</w:t>
            </w:r>
            <w:proofErr w:type="gramEnd"/>
            <w:r>
              <w:rPr>
                <w:rFonts w:ascii="宋体" w:hAnsi="宋体" w:hint="eastAsia"/>
                <w:bCs/>
                <w:sz w:val="24"/>
              </w:rPr>
              <w:t>3</w:t>
            </w:r>
            <w:r>
              <w:rPr>
                <w:rFonts w:ascii="宋体" w:hAnsi="宋体"/>
                <w:bCs/>
                <w:sz w:val="24"/>
              </w:rPr>
              <w:t>6</w:t>
            </w:r>
          </w:p>
        </w:tc>
      </w:tr>
    </w:tbl>
    <w:p w:rsidR="006F0081" w:rsidRPr="00270751" w:rsidRDefault="006F0081">
      <w:pPr>
        <w:spacing w:line="360" w:lineRule="auto"/>
        <w:rPr>
          <w:rFonts w:ascii="宋体" w:hAnsi="宋体"/>
          <w:b/>
          <w:bCs/>
          <w:sz w:val="28"/>
          <w:szCs w:val="28"/>
        </w:rPr>
      </w:pPr>
    </w:p>
    <w:p w:rsidR="006F0081" w:rsidRDefault="006F0081">
      <w:pPr>
        <w:spacing w:line="360" w:lineRule="auto"/>
        <w:rPr>
          <w:rFonts w:ascii="宋体" w:hAnsi="宋体"/>
          <w:b/>
          <w:bCs/>
          <w:sz w:val="28"/>
          <w:szCs w:val="28"/>
        </w:rPr>
      </w:pPr>
      <w:r>
        <w:rPr>
          <w:rFonts w:ascii="宋体" w:hAnsi="宋体" w:hint="eastAsia"/>
          <w:b/>
          <w:bCs/>
          <w:sz w:val="28"/>
          <w:szCs w:val="28"/>
        </w:rPr>
        <w:t>第三部分 若干规定</w:t>
      </w:r>
    </w:p>
    <w:p w:rsidR="006F0081" w:rsidRDefault="006F0081">
      <w:pPr>
        <w:spacing w:line="360" w:lineRule="auto"/>
        <w:jc w:val="distribute"/>
        <w:rPr>
          <w:rFonts w:ascii="宋体" w:hAnsi="宋体"/>
          <w:bCs/>
          <w:sz w:val="24"/>
        </w:rPr>
      </w:pPr>
    </w:p>
    <w:p w:rsidR="006F0081" w:rsidRDefault="006F0081">
      <w:pPr>
        <w:spacing w:line="360" w:lineRule="auto"/>
        <w:jc w:val="distribute"/>
        <w:rPr>
          <w:rFonts w:ascii="宋体" w:hAnsi="宋体"/>
          <w:bCs/>
          <w:sz w:val="24"/>
        </w:rPr>
      </w:pPr>
      <w:r w:rsidRPr="00270751">
        <w:rPr>
          <w:rFonts w:ascii="宋体" w:hAnsi="宋体" w:hint="eastAsia"/>
          <w:b/>
          <w:bCs/>
          <w:sz w:val="24"/>
        </w:rPr>
        <w:t>一、郑州国际会展中心展台施工消防安全规定</w:t>
      </w:r>
      <w:r>
        <w:rPr>
          <w:rFonts w:ascii="宋体" w:hAnsi="宋体" w:hint="eastAsia"/>
          <w:bCs/>
          <w:sz w:val="24"/>
        </w:rPr>
        <w:t xml:space="preserve"> ……</w:t>
      </w:r>
      <w:proofErr w:type="gramStart"/>
      <w:r>
        <w:rPr>
          <w:rFonts w:ascii="宋体" w:hAnsi="宋体" w:hint="eastAsia"/>
          <w:bCs/>
          <w:sz w:val="24"/>
        </w:rPr>
        <w:t>………………………………</w:t>
      </w:r>
      <w:proofErr w:type="gramEnd"/>
      <w:r>
        <w:rPr>
          <w:rFonts w:ascii="宋体" w:hAnsi="宋体" w:hint="eastAsia"/>
          <w:bCs/>
          <w:sz w:val="24"/>
        </w:rPr>
        <w:t>3</w:t>
      </w:r>
      <w:r w:rsidR="00162705">
        <w:rPr>
          <w:rFonts w:ascii="宋体" w:hAnsi="宋体"/>
          <w:bCs/>
          <w:sz w:val="24"/>
        </w:rPr>
        <w:t>7</w:t>
      </w:r>
    </w:p>
    <w:p w:rsidR="006F0081" w:rsidRDefault="006F0081">
      <w:pPr>
        <w:spacing w:line="360" w:lineRule="auto"/>
        <w:jc w:val="distribute"/>
        <w:rPr>
          <w:rFonts w:ascii="宋体" w:hAnsi="宋体"/>
          <w:bCs/>
          <w:sz w:val="24"/>
        </w:rPr>
      </w:pPr>
      <w:r w:rsidRPr="00270751">
        <w:rPr>
          <w:rFonts w:ascii="宋体" w:hAnsi="宋体" w:hint="eastAsia"/>
          <w:b/>
          <w:bCs/>
          <w:sz w:val="24"/>
        </w:rPr>
        <w:t>二、参展商注意事项</w:t>
      </w:r>
      <w:r>
        <w:rPr>
          <w:rFonts w:ascii="宋体" w:hAnsi="宋体" w:hint="eastAsia"/>
          <w:bCs/>
          <w:sz w:val="24"/>
        </w:rPr>
        <w:t xml:space="preserve"> ……</w:t>
      </w:r>
      <w:proofErr w:type="gramStart"/>
      <w:r>
        <w:rPr>
          <w:rFonts w:ascii="宋体" w:hAnsi="宋体" w:hint="eastAsia"/>
          <w:bCs/>
          <w:sz w:val="24"/>
        </w:rPr>
        <w:t>……………………………………………………………</w:t>
      </w:r>
      <w:proofErr w:type="gramEnd"/>
      <w:r>
        <w:rPr>
          <w:rFonts w:ascii="宋体" w:hAnsi="宋体" w:hint="eastAsia"/>
          <w:bCs/>
          <w:sz w:val="24"/>
        </w:rPr>
        <w:t>3</w:t>
      </w:r>
      <w:r w:rsidR="00162705">
        <w:rPr>
          <w:rFonts w:ascii="宋体" w:hAnsi="宋体"/>
          <w:bCs/>
          <w:sz w:val="24"/>
        </w:rPr>
        <w:t>8</w:t>
      </w:r>
    </w:p>
    <w:p w:rsidR="006F0081" w:rsidRDefault="006F0081">
      <w:pPr>
        <w:tabs>
          <w:tab w:val="left" w:pos="8364"/>
        </w:tabs>
        <w:spacing w:line="360" w:lineRule="auto"/>
        <w:jc w:val="distribute"/>
        <w:rPr>
          <w:rFonts w:ascii="宋体" w:hAnsi="宋体"/>
          <w:b/>
          <w:bCs/>
          <w:sz w:val="28"/>
          <w:szCs w:val="28"/>
        </w:rPr>
      </w:pPr>
      <w:r w:rsidRPr="00270751">
        <w:rPr>
          <w:rFonts w:ascii="宋体" w:hAnsi="宋体" w:hint="eastAsia"/>
          <w:b/>
          <w:bCs/>
          <w:sz w:val="24"/>
        </w:rPr>
        <w:t>三、展位施工管理规定</w:t>
      </w:r>
      <w:r>
        <w:rPr>
          <w:rFonts w:ascii="宋体" w:hAnsi="宋体" w:hint="eastAsia"/>
          <w:bCs/>
          <w:sz w:val="24"/>
        </w:rPr>
        <w:t xml:space="preserve"> ……</w:t>
      </w:r>
      <w:proofErr w:type="gramStart"/>
      <w:r>
        <w:rPr>
          <w:rFonts w:ascii="宋体" w:hAnsi="宋体" w:hint="eastAsia"/>
          <w:bCs/>
          <w:sz w:val="24"/>
        </w:rPr>
        <w:t>…………………………………………………………</w:t>
      </w:r>
      <w:proofErr w:type="gramEnd"/>
      <w:r>
        <w:rPr>
          <w:rFonts w:ascii="宋体" w:hAnsi="宋体" w:hint="eastAsia"/>
          <w:bCs/>
          <w:sz w:val="24"/>
        </w:rPr>
        <w:t>3</w:t>
      </w:r>
      <w:r w:rsidR="00162705">
        <w:rPr>
          <w:rFonts w:ascii="宋体" w:hAnsi="宋体"/>
          <w:bCs/>
          <w:sz w:val="24"/>
        </w:rPr>
        <w:t>9</w:t>
      </w:r>
    </w:p>
    <w:p w:rsidR="006F0081" w:rsidRDefault="006F0081">
      <w:pPr>
        <w:spacing w:line="360" w:lineRule="auto"/>
        <w:jc w:val="distribute"/>
        <w:rPr>
          <w:rFonts w:ascii="宋体" w:hAnsi="宋体"/>
          <w:b/>
          <w:bCs/>
          <w:sz w:val="28"/>
          <w:szCs w:val="28"/>
        </w:rPr>
      </w:pPr>
    </w:p>
    <w:p w:rsidR="006F0081" w:rsidRDefault="006F0081">
      <w:pPr>
        <w:spacing w:line="440" w:lineRule="exact"/>
        <w:rPr>
          <w:rFonts w:ascii="宋体" w:hAnsi="宋体"/>
          <w:b/>
          <w:sz w:val="32"/>
          <w:szCs w:val="32"/>
        </w:rPr>
      </w:pPr>
      <w:r>
        <w:rPr>
          <w:rFonts w:ascii="宋体" w:hAnsi="宋体" w:hint="eastAsia"/>
          <w:b/>
          <w:sz w:val="32"/>
          <w:szCs w:val="32"/>
        </w:rPr>
        <w:t xml:space="preserve">  </w:t>
      </w: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rPr>
          <w:rFonts w:ascii="宋体" w:hAnsi="宋体"/>
          <w:b/>
          <w:sz w:val="32"/>
          <w:szCs w:val="32"/>
        </w:rPr>
      </w:pPr>
    </w:p>
    <w:p w:rsidR="006F0081" w:rsidRDefault="006F0081">
      <w:pPr>
        <w:spacing w:line="440" w:lineRule="exact"/>
        <w:jc w:val="center"/>
        <w:rPr>
          <w:rFonts w:ascii="宋体" w:hAnsi="宋体"/>
          <w:b/>
          <w:sz w:val="32"/>
          <w:szCs w:val="32"/>
        </w:rPr>
      </w:pPr>
      <w:r>
        <w:rPr>
          <w:rFonts w:ascii="宋体" w:hAnsi="宋体"/>
          <w:b/>
          <w:sz w:val="32"/>
          <w:szCs w:val="32"/>
        </w:rPr>
        <w:lastRenderedPageBreak/>
        <w:t xml:space="preserve">第一部分  </w:t>
      </w:r>
      <w:r>
        <w:rPr>
          <w:rFonts w:ascii="宋体" w:hAnsi="宋体" w:hint="eastAsia"/>
          <w:b/>
          <w:sz w:val="32"/>
          <w:szCs w:val="32"/>
        </w:rPr>
        <w:t>综合信息</w:t>
      </w:r>
    </w:p>
    <w:p w:rsidR="006F0081" w:rsidRDefault="006F0081">
      <w:pPr>
        <w:numPr>
          <w:ilvl w:val="0"/>
          <w:numId w:val="1"/>
        </w:numPr>
        <w:spacing w:line="440" w:lineRule="exact"/>
        <w:jc w:val="left"/>
        <w:rPr>
          <w:rFonts w:ascii="宋体" w:hAnsi="宋体"/>
          <w:b/>
          <w:sz w:val="28"/>
          <w:szCs w:val="28"/>
        </w:rPr>
      </w:pPr>
      <w:r>
        <w:rPr>
          <w:rFonts w:ascii="宋体" w:hAnsi="宋体" w:hint="eastAsia"/>
          <w:b/>
          <w:sz w:val="28"/>
          <w:szCs w:val="28"/>
        </w:rPr>
        <w:t>展会概述</w:t>
      </w:r>
    </w:p>
    <w:p w:rsidR="006F0081" w:rsidRDefault="006F0081">
      <w:pPr>
        <w:spacing w:line="440" w:lineRule="exact"/>
        <w:jc w:val="left"/>
        <w:rPr>
          <w:rFonts w:ascii="宋体" w:hAnsi="宋体"/>
          <w:b/>
          <w:sz w:val="28"/>
          <w:szCs w:val="28"/>
        </w:rPr>
      </w:pPr>
      <w:r>
        <w:rPr>
          <w:rFonts w:ascii="宋体" w:hAnsi="宋体" w:hint="eastAsia"/>
          <w:b/>
          <w:sz w:val="28"/>
          <w:szCs w:val="28"/>
        </w:rPr>
        <w:t>（一）基本信息</w:t>
      </w:r>
    </w:p>
    <w:tbl>
      <w:tblPr>
        <w:tblW w:w="0" w:type="auto"/>
        <w:tblInd w:w="565" w:type="dxa"/>
        <w:tblLook w:val="0000" w:firstRow="0" w:lastRow="0" w:firstColumn="0" w:lastColumn="0" w:noHBand="0" w:noVBand="0"/>
      </w:tblPr>
      <w:tblGrid>
        <w:gridCol w:w="1557"/>
        <w:gridCol w:w="6908"/>
      </w:tblGrid>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展会名称：</w:t>
            </w:r>
          </w:p>
        </w:tc>
        <w:tc>
          <w:tcPr>
            <w:tcW w:w="6908" w:type="dxa"/>
          </w:tcPr>
          <w:p w:rsidR="006F0081" w:rsidRDefault="006F0081">
            <w:pPr>
              <w:spacing w:line="440" w:lineRule="exact"/>
              <w:jc w:val="left"/>
              <w:rPr>
                <w:rFonts w:ascii="宋体" w:hAnsi="宋体"/>
                <w:bCs/>
                <w:sz w:val="24"/>
                <w:szCs w:val="28"/>
              </w:rPr>
            </w:pPr>
            <w:r>
              <w:rPr>
                <w:rFonts w:ascii="宋体" w:hAnsi="宋体"/>
                <w:bCs/>
                <w:sz w:val="24"/>
                <w:szCs w:val="28"/>
              </w:rPr>
              <w:t>中国</w:t>
            </w:r>
            <w:r>
              <w:rPr>
                <w:rFonts w:ascii="宋体" w:hAnsi="宋体" w:hint="eastAsia"/>
                <w:bCs/>
                <w:sz w:val="24"/>
                <w:szCs w:val="28"/>
              </w:rPr>
              <w:t>(</w:t>
            </w:r>
            <w:r>
              <w:rPr>
                <w:rFonts w:ascii="宋体" w:hAnsi="宋体"/>
                <w:bCs/>
                <w:sz w:val="24"/>
                <w:szCs w:val="28"/>
              </w:rPr>
              <w:t>郑州</w:t>
            </w:r>
            <w:r>
              <w:rPr>
                <w:rFonts w:ascii="宋体" w:hAnsi="宋体" w:hint="eastAsia"/>
                <w:bCs/>
                <w:sz w:val="24"/>
                <w:szCs w:val="28"/>
              </w:rPr>
              <w:t>)</w:t>
            </w:r>
            <w:r>
              <w:rPr>
                <w:rFonts w:ascii="宋体" w:hAnsi="宋体"/>
                <w:bCs/>
                <w:sz w:val="24"/>
                <w:szCs w:val="28"/>
              </w:rPr>
              <w:t>国际磨料磨具磨削展览会</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展会时间：</w:t>
            </w:r>
          </w:p>
        </w:tc>
        <w:tc>
          <w:tcPr>
            <w:tcW w:w="6908" w:type="dxa"/>
          </w:tcPr>
          <w:p w:rsidR="006F0081" w:rsidRDefault="006F0081">
            <w:pPr>
              <w:spacing w:line="440" w:lineRule="exact"/>
              <w:jc w:val="left"/>
              <w:rPr>
                <w:rFonts w:ascii="宋体" w:hAnsi="宋体"/>
                <w:bCs/>
                <w:sz w:val="24"/>
                <w:szCs w:val="28"/>
              </w:rPr>
            </w:pPr>
            <w:r>
              <w:rPr>
                <w:rFonts w:ascii="宋体" w:hAnsi="宋体" w:hint="eastAsia"/>
                <w:bCs/>
                <w:sz w:val="24"/>
                <w:szCs w:val="28"/>
              </w:rPr>
              <w:t>2021年11月16-18日</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展馆名称：</w:t>
            </w:r>
          </w:p>
        </w:tc>
        <w:tc>
          <w:tcPr>
            <w:tcW w:w="6908" w:type="dxa"/>
          </w:tcPr>
          <w:p w:rsidR="006F0081" w:rsidRDefault="006F0081">
            <w:pPr>
              <w:spacing w:line="440" w:lineRule="exact"/>
              <w:jc w:val="left"/>
              <w:rPr>
                <w:rFonts w:ascii="宋体" w:hAnsi="宋体"/>
                <w:bCs/>
                <w:sz w:val="24"/>
                <w:szCs w:val="28"/>
              </w:rPr>
            </w:pPr>
            <w:r>
              <w:rPr>
                <w:rFonts w:ascii="宋体" w:hAnsi="宋体" w:hint="eastAsia"/>
                <w:bCs/>
                <w:sz w:val="24"/>
                <w:szCs w:val="28"/>
              </w:rPr>
              <w:t>郑州国际会展中心</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展馆地址：</w:t>
            </w:r>
          </w:p>
        </w:tc>
        <w:tc>
          <w:tcPr>
            <w:tcW w:w="6908" w:type="dxa"/>
          </w:tcPr>
          <w:p w:rsidR="006F0081" w:rsidRDefault="006F0081">
            <w:pPr>
              <w:spacing w:line="440" w:lineRule="exact"/>
              <w:jc w:val="left"/>
              <w:rPr>
                <w:rFonts w:ascii="宋体" w:hAnsi="宋体"/>
                <w:bCs/>
                <w:sz w:val="24"/>
                <w:szCs w:val="28"/>
              </w:rPr>
            </w:pPr>
            <w:r>
              <w:rPr>
                <w:rFonts w:ascii="宋体" w:hAnsi="宋体" w:hint="eastAsia"/>
                <w:bCs/>
                <w:sz w:val="24"/>
                <w:szCs w:val="28"/>
              </w:rPr>
              <w:t>郑州市商务内环路中央花园1号</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指导单位：</w:t>
            </w:r>
          </w:p>
        </w:tc>
        <w:tc>
          <w:tcPr>
            <w:tcW w:w="6908" w:type="dxa"/>
          </w:tcPr>
          <w:p w:rsidR="006F0081" w:rsidRDefault="006F0081">
            <w:pPr>
              <w:spacing w:line="440" w:lineRule="exact"/>
              <w:jc w:val="left"/>
              <w:rPr>
                <w:rFonts w:ascii="宋体" w:hAnsi="宋体"/>
                <w:bCs/>
                <w:sz w:val="24"/>
                <w:szCs w:val="28"/>
              </w:rPr>
            </w:pPr>
            <w:r>
              <w:rPr>
                <w:rFonts w:ascii="宋体" w:hAnsi="宋体" w:hint="eastAsia"/>
                <w:sz w:val="24"/>
              </w:rPr>
              <w:t>郑州市人民政府</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主办单位：</w:t>
            </w:r>
          </w:p>
        </w:tc>
        <w:tc>
          <w:tcPr>
            <w:tcW w:w="6908" w:type="dxa"/>
          </w:tcPr>
          <w:p w:rsidR="006F0081" w:rsidRDefault="006F0081">
            <w:pPr>
              <w:spacing w:line="440" w:lineRule="exact"/>
              <w:jc w:val="left"/>
              <w:rPr>
                <w:rFonts w:ascii="宋体" w:hAnsi="宋体"/>
                <w:bCs/>
                <w:sz w:val="24"/>
                <w:szCs w:val="28"/>
              </w:rPr>
            </w:pPr>
            <w:r>
              <w:rPr>
                <w:rFonts w:ascii="宋体" w:hAnsi="宋体" w:hint="eastAsia"/>
                <w:bCs/>
                <w:sz w:val="24"/>
                <w:szCs w:val="28"/>
              </w:rPr>
              <w:t>中国机械工业集团有限公司</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国机精工股份有限公司</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ascii="宋体" w:hAnsi="宋体" w:hint="eastAsia"/>
                <w:bCs/>
                <w:sz w:val="24"/>
                <w:szCs w:val="28"/>
              </w:rPr>
              <w:t>中国机械国际合作股份有限公司</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bCs/>
                <w:sz w:val="24"/>
                <w:szCs w:val="28"/>
              </w:rPr>
              <w:t>承办单位：</w:t>
            </w:r>
          </w:p>
        </w:tc>
        <w:tc>
          <w:tcPr>
            <w:tcW w:w="6908" w:type="dxa"/>
          </w:tcPr>
          <w:p w:rsidR="006F0081" w:rsidRDefault="006F0081">
            <w:pPr>
              <w:spacing w:line="440" w:lineRule="exact"/>
              <w:jc w:val="left"/>
              <w:rPr>
                <w:rFonts w:ascii="宋体" w:hAnsi="宋体"/>
                <w:bCs/>
                <w:sz w:val="24"/>
                <w:szCs w:val="28"/>
              </w:rPr>
            </w:pPr>
            <w:r>
              <w:rPr>
                <w:rFonts w:hint="eastAsia"/>
                <w:sz w:val="24"/>
              </w:rPr>
              <w:t>中国机床工具工业协会超硬材料分会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中国机床工具工业协会磨料磨具分会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中国机床工具工业</w:t>
            </w:r>
            <w:proofErr w:type="gramStart"/>
            <w:r>
              <w:rPr>
                <w:rFonts w:hint="eastAsia"/>
                <w:sz w:val="24"/>
              </w:rPr>
              <w:t>协会涂附磨具</w:t>
            </w:r>
            <w:proofErr w:type="gramEnd"/>
            <w:r>
              <w:rPr>
                <w:rFonts w:hint="eastAsia"/>
                <w:sz w:val="24"/>
              </w:rPr>
              <w:t>分会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中国机床工具工业协会磨床分会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《工具技术》杂志社</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中国机床总公司</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中国机械工业金属切削刀具技术协会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北京国机展览有限公司</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hint="eastAsia"/>
                <w:sz w:val="24"/>
              </w:rPr>
              <w:t>国机环球（北京）展览有限公司</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ascii="宋体" w:hAnsi="宋体" w:hint="eastAsia"/>
                <w:sz w:val="24"/>
              </w:rPr>
              <w:t>河南爱锐科技有限公司</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proofErr w:type="gramStart"/>
            <w:r>
              <w:rPr>
                <w:rFonts w:ascii="宋体" w:hAnsi="宋体" w:hint="eastAsia"/>
                <w:sz w:val="24"/>
              </w:rPr>
              <w:t>西麦克</w:t>
            </w:r>
            <w:proofErr w:type="gramEnd"/>
            <w:r>
              <w:rPr>
                <w:rFonts w:ascii="宋体" w:hAnsi="宋体" w:hint="eastAsia"/>
                <w:sz w:val="24"/>
              </w:rPr>
              <w:t>国际展览有限责任公司</w:t>
            </w:r>
          </w:p>
        </w:tc>
      </w:tr>
      <w:tr w:rsidR="006F0081" w:rsidTr="00D53A5A">
        <w:tc>
          <w:tcPr>
            <w:tcW w:w="1557" w:type="dxa"/>
          </w:tcPr>
          <w:p w:rsidR="006F0081" w:rsidRDefault="006F0081">
            <w:pPr>
              <w:spacing w:line="440" w:lineRule="exact"/>
              <w:jc w:val="left"/>
              <w:rPr>
                <w:rFonts w:ascii="宋体" w:hAnsi="宋体"/>
                <w:bCs/>
                <w:sz w:val="24"/>
                <w:szCs w:val="28"/>
              </w:rPr>
            </w:pPr>
            <w:r>
              <w:rPr>
                <w:rFonts w:ascii="宋体" w:hAnsi="宋体" w:hint="eastAsia"/>
                <w:sz w:val="24"/>
              </w:rPr>
              <w:t>支持单位：</w:t>
            </w:r>
          </w:p>
        </w:tc>
        <w:tc>
          <w:tcPr>
            <w:tcW w:w="6908" w:type="dxa"/>
          </w:tcPr>
          <w:p w:rsidR="006F0081" w:rsidRDefault="006F0081">
            <w:pPr>
              <w:spacing w:line="440" w:lineRule="exact"/>
              <w:jc w:val="left"/>
              <w:rPr>
                <w:rFonts w:ascii="宋体" w:hAnsi="宋体"/>
                <w:bCs/>
                <w:sz w:val="24"/>
                <w:szCs w:val="28"/>
              </w:rPr>
            </w:pPr>
            <w:r>
              <w:rPr>
                <w:rFonts w:ascii="宋体" w:hAnsi="宋体" w:hint="eastAsia"/>
                <w:sz w:val="24"/>
              </w:rPr>
              <w:t>河南工业大学</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ascii="宋体" w:hAnsi="宋体" w:hint="eastAsia"/>
                <w:sz w:val="24"/>
              </w:rPr>
              <w:t>国家磨料磨具质量监督检验中心</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ascii="宋体" w:hAnsi="宋体" w:hint="eastAsia"/>
                <w:sz w:val="24"/>
              </w:rPr>
              <w:t>全国磨料磨具标准化技术委员会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r>
              <w:rPr>
                <w:rFonts w:ascii="宋体" w:hAnsi="宋体" w:hint="eastAsia"/>
                <w:sz w:val="24"/>
              </w:rPr>
              <w:t>广东省五金磨具行业协会</w:t>
            </w:r>
          </w:p>
        </w:tc>
      </w:tr>
      <w:tr w:rsidR="006F0081" w:rsidTr="00D53A5A">
        <w:tc>
          <w:tcPr>
            <w:tcW w:w="1557" w:type="dxa"/>
          </w:tcPr>
          <w:p w:rsidR="006F0081" w:rsidRDefault="006F0081">
            <w:pPr>
              <w:spacing w:line="440" w:lineRule="exact"/>
              <w:jc w:val="left"/>
              <w:rPr>
                <w:rFonts w:ascii="宋体" w:hAnsi="宋体"/>
                <w:bCs/>
                <w:sz w:val="24"/>
                <w:szCs w:val="28"/>
              </w:rPr>
            </w:pPr>
          </w:p>
        </w:tc>
        <w:tc>
          <w:tcPr>
            <w:tcW w:w="6908" w:type="dxa"/>
          </w:tcPr>
          <w:p w:rsidR="006F0081" w:rsidRDefault="006F0081">
            <w:pPr>
              <w:spacing w:line="440" w:lineRule="exact"/>
              <w:jc w:val="left"/>
              <w:rPr>
                <w:rFonts w:ascii="宋体" w:hAnsi="宋体"/>
                <w:bCs/>
                <w:sz w:val="24"/>
                <w:szCs w:val="28"/>
              </w:rPr>
            </w:pPr>
          </w:p>
        </w:tc>
      </w:tr>
    </w:tbl>
    <w:p w:rsidR="006F0081" w:rsidRDefault="006F0081" w:rsidP="00D53A5A">
      <w:pPr>
        <w:spacing w:line="440" w:lineRule="exact"/>
        <w:jc w:val="left"/>
        <w:rPr>
          <w:rFonts w:ascii="宋体" w:hAnsi="宋体"/>
          <w:sz w:val="24"/>
        </w:rPr>
      </w:pPr>
      <w:r>
        <w:rPr>
          <w:rFonts w:ascii="宋体" w:hAnsi="宋体" w:hint="eastAsia"/>
          <w:sz w:val="24"/>
        </w:rPr>
        <w:t xml:space="preserve"> </w:t>
      </w:r>
    </w:p>
    <w:p w:rsidR="00D53A5A" w:rsidRDefault="00D53A5A" w:rsidP="00D53A5A">
      <w:pPr>
        <w:spacing w:line="440" w:lineRule="exact"/>
        <w:jc w:val="left"/>
        <w:rPr>
          <w:rFonts w:ascii="宋体" w:hAnsi="宋体"/>
          <w:sz w:val="24"/>
        </w:rPr>
      </w:pPr>
    </w:p>
    <w:p w:rsidR="00D53A5A" w:rsidRDefault="00D53A5A" w:rsidP="00D53A5A">
      <w:pPr>
        <w:spacing w:line="440" w:lineRule="exact"/>
        <w:jc w:val="left"/>
        <w:rPr>
          <w:rFonts w:ascii="宋体" w:hAnsi="宋体"/>
          <w:sz w:val="24"/>
        </w:rPr>
      </w:pPr>
    </w:p>
    <w:p w:rsidR="00270751" w:rsidRDefault="00270751" w:rsidP="00D53A5A">
      <w:pPr>
        <w:spacing w:line="440" w:lineRule="exact"/>
        <w:jc w:val="left"/>
        <w:rPr>
          <w:rFonts w:ascii="宋体" w:hAnsi="宋体"/>
          <w:sz w:val="24"/>
        </w:rPr>
      </w:pPr>
    </w:p>
    <w:p w:rsidR="00270751" w:rsidRPr="00D53A5A" w:rsidRDefault="00270751" w:rsidP="00D53A5A">
      <w:pPr>
        <w:spacing w:line="440" w:lineRule="exact"/>
        <w:jc w:val="left"/>
        <w:rPr>
          <w:rFonts w:ascii="宋体" w:hAnsi="宋体"/>
          <w:sz w:val="24"/>
        </w:rPr>
      </w:pPr>
    </w:p>
    <w:p w:rsidR="006F0081" w:rsidRDefault="006F0081">
      <w:pPr>
        <w:spacing w:line="440" w:lineRule="exact"/>
        <w:jc w:val="left"/>
        <w:rPr>
          <w:rFonts w:ascii="宋体" w:hAnsi="宋体"/>
          <w:b/>
          <w:sz w:val="24"/>
        </w:rPr>
      </w:pPr>
      <w:r>
        <w:rPr>
          <w:rFonts w:ascii="宋体" w:hAnsi="宋体" w:hint="eastAsia"/>
          <w:b/>
          <w:sz w:val="24"/>
        </w:rPr>
        <w:lastRenderedPageBreak/>
        <w:t>（二）组委会联络信息</w:t>
      </w:r>
    </w:p>
    <w:tbl>
      <w:tblPr>
        <w:tblpPr w:leftFromText="180" w:rightFromText="180" w:vertAnchor="text" w:horzAnchor="page" w:tblpX="1344" w:tblpY="2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268"/>
        <w:gridCol w:w="1194"/>
        <w:gridCol w:w="4760"/>
      </w:tblGrid>
      <w:tr w:rsidR="006F0081">
        <w:trPr>
          <w:cantSplit/>
          <w:trHeight w:val="567"/>
        </w:trPr>
        <w:tc>
          <w:tcPr>
            <w:tcW w:w="817" w:type="dxa"/>
            <w:vAlign w:val="center"/>
          </w:tcPr>
          <w:p w:rsidR="006F0081" w:rsidRDefault="006F0081">
            <w:pPr>
              <w:tabs>
                <w:tab w:val="left" w:pos="1843"/>
                <w:tab w:val="left" w:pos="3600"/>
                <w:tab w:val="left" w:pos="3960"/>
              </w:tabs>
              <w:spacing w:line="276" w:lineRule="auto"/>
              <w:rPr>
                <w:rFonts w:ascii="宋体" w:hAnsi="宋体"/>
                <w:b/>
                <w:bCs/>
                <w:sz w:val="24"/>
              </w:rPr>
            </w:pPr>
            <w:r>
              <w:rPr>
                <w:rFonts w:ascii="宋体" w:hAnsi="宋体" w:hint="eastAsia"/>
                <w:b/>
                <w:bCs/>
                <w:sz w:val="24"/>
              </w:rPr>
              <w:t>单位</w:t>
            </w:r>
          </w:p>
        </w:tc>
        <w:tc>
          <w:tcPr>
            <w:tcW w:w="2268" w:type="dxa"/>
            <w:vAlign w:val="center"/>
          </w:tcPr>
          <w:p w:rsidR="006F0081" w:rsidRDefault="006F0081">
            <w:pPr>
              <w:tabs>
                <w:tab w:val="left" w:pos="1843"/>
                <w:tab w:val="left" w:pos="3600"/>
                <w:tab w:val="left" w:pos="3960"/>
              </w:tabs>
              <w:spacing w:line="276" w:lineRule="auto"/>
              <w:jc w:val="center"/>
              <w:rPr>
                <w:rFonts w:ascii="宋体" w:hAnsi="宋体"/>
                <w:b/>
                <w:bCs/>
                <w:sz w:val="24"/>
              </w:rPr>
            </w:pPr>
            <w:r>
              <w:rPr>
                <w:rFonts w:ascii="宋体" w:hAnsi="宋体" w:hint="eastAsia"/>
                <w:b/>
                <w:bCs/>
                <w:sz w:val="24"/>
              </w:rPr>
              <w:t>部 门</w:t>
            </w:r>
          </w:p>
        </w:tc>
        <w:tc>
          <w:tcPr>
            <w:tcW w:w="5954" w:type="dxa"/>
            <w:gridSpan w:val="2"/>
            <w:vAlign w:val="center"/>
          </w:tcPr>
          <w:p w:rsidR="006F0081" w:rsidRDefault="006F0081">
            <w:pPr>
              <w:tabs>
                <w:tab w:val="left" w:pos="1843"/>
                <w:tab w:val="left" w:pos="3600"/>
                <w:tab w:val="left" w:pos="3960"/>
              </w:tabs>
              <w:spacing w:line="276" w:lineRule="auto"/>
              <w:jc w:val="center"/>
              <w:rPr>
                <w:rFonts w:ascii="宋体" w:hAnsi="宋体"/>
                <w:b/>
                <w:bCs/>
                <w:sz w:val="24"/>
              </w:rPr>
            </w:pPr>
            <w:r>
              <w:rPr>
                <w:rFonts w:ascii="宋体" w:hAnsi="宋体" w:hint="eastAsia"/>
                <w:b/>
                <w:bCs/>
                <w:sz w:val="24"/>
              </w:rPr>
              <w:t>联系人/电话</w:t>
            </w:r>
          </w:p>
        </w:tc>
      </w:tr>
      <w:tr w:rsidR="006F0081">
        <w:trPr>
          <w:cantSplit/>
          <w:trHeight w:val="567"/>
        </w:trPr>
        <w:tc>
          <w:tcPr>
            <w:tcW w:w="817" w:type="dxa"/>
            <w:vMerge w:val="restart"/>
            <w:vAlign w:val="center"/>
          </w:tcPr>
          <w:p w:rsidR="006F0081" w:rsidRDefault="006F0081">
            <w:pPr>
              <w:spacing w:line="276" w:lineRule="auto"/>
              <w:jc w:val="center"/>
              <w:rPr>
                <w:rFonts w:ascii="宋体" w:hAnsi="宋体"/>
                <w:b/>
                <w:sz w:val="24"/>
              </w:rPr>
            </w:pPr>
            <w:r>
              <w:rPr>
                <w:rFonts w:ascii="宋体" w:hAnsi="宋体" w:hint="eastAsia"/>
                <w:b/>
                <w:sz w:val="24"/>
              </w:rPr>
              <w:t>组</w:t>
            </w:r>
          </w:p>
          <w:p w:rsidR="006F0081" w:rsidRDefault="006F0081">
            <w:pPr>
              <w:spacing w:line="276" w:lineRule="auto"/>
              <w:jc w:val="center"/>
              <w:rPr>
                <w:rFonts w:ascii="宋体" w:hAnsi="宋体"/>
                <w:b/>
                <w:sz w:val="24"/>
              </w:rPr>
            </w:pPr>
            <w:r>
              <w:rPr>
                <w:rFonts w:ascii="宋体" w:hAnsi="宋体" w:hint="eastAsia"/>
                <w:b/>
                <w:sz w:val="24"/>
              </w:rPr>
              <w:t>委</w:t>
            </w:r>
          </w:p>
          <w:p w:rsidR="006F0081" w:rsidRDefault="006F0081">
            <w:pPr>
              <w:spacing w:line="276" w:lineRule="auto"/>
              <w:jc w:val="center"/>
              <w:rPr>
                <w:rFonts w:ascii="宋体" w:hAnsi="宋体"/>
                <w:b/>
                <w:sz w:val="24"/>
              </w:rPr>
            </w:pPr>
            <w:r>
              <w:rPr>
                <w:rFonts w:ascii="宋体" w:hAnsi="宋体" w:hint="eastAsia"/>
                <w:b/>
                <w:sz w:val="24"/>
              </w:rPr>
              <w:t>会</w:t>
            </w:r>
          </w:p>
        </w:tc>
        <w:tc>
          <w:tcPr>
            <w:tcW w:w="2268" w:type="dxa"/>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综合协调</w:t>
            </w:r>
          </w:p>
        </w:tc>
        <w:tc>
          <w:tcPr>
            <w:tcW w:w="1194" w:type="dxa"/>
            <w:tcBorders>
              <w:righ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孙兆达</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陈  鹏</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陈远东</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丁建荣</w:t>
            </w:r>
          </w:p>
        </w:tc>
        <w:tc>
          <w:tcPr>
            <w:tcW w:w="4760" w:type="dxa"/>
            <w:tcBorders>
              <w:left w:val="single" w:sz="4" w:space="0" w:color="auto"/>
            </w:tcBorders>
            <w:vAlign w:val="center"/>
          </w:tcPr>
          <w:p w:rsidR="006F0081" w:rsidRDefault="006F0081">
            <w:pPr>
              <w:snapToGrid w:val="0"/>
              <w:spacing w:line="360" w:lineRule="exact"/>
              <w:jc w:val="center"/>
              <w:rPr>
                <w:rFonts w:ascii="宋体" w:hAnsi="宋体" w:cs="宋?"/>
                <w:color w:val="000000"/>
                <w:kern w:val="0"/>
                <w:sz w:val="24"/>
              </w:rPr>
            </w:pPr>
            <w:r>
              <w:rPr>
                <w:rFonts w:ascii="宋体" w:hAnsi="宋体" w:cs="宋?"/>
                <w:color w:val="000000"/>
                <w:kern w:val="0"/>
                <w:sz w:val="24"/>
              </w:rPr>
              <w:t>0371-676</w:t>
            </w:r>
            <w:r>
              <w:rPr>
                <w:rFonts w:ascii="宋体" w:hAnsi="宋体" w:cs="宋?" w:hint="eastAsia"/>
                <w:color w:val="000000"/>
                <w:kern w:val="0"/>
                <w:sz w:val="24"/>
              </w:rPr>
              <w:t xml:space="preserve">58993  </w:t>
            </w:r>
            <w:r w:rsidR="00AC5AD9" w:rsidRPr="00AC5AD9">
              <w:rPr>
                <w:rFonts w:ascii="宋体" w:hAnsi="宋体" w:cs="宋?"/>
                <w:color w:val="000000"/>
                <w:kern w:val="0"/>
                <w:sz w:val="24"/>
              </w:rPr>
              <w:t>18503808188</w:t>
            </w:r>
          </w:p>
          <w:p w:rsidR="006F0081" w:rsidRDefault="006F0081">
            <w:pPr>
              <w:snapToGrid w:val="0"/>
              <w:spacing w:line="360" w:lineRule="exact"/>
              <w:jc w:val="center"/>
              <w:rPr>
                <w:rFonts w:ascii="宋体" w:hAnsi="宋体" w:cs="宋?"/>
                <w:color w:val="000000"/>
                <w:kern w:val="0"/>
                <w:sz w:val="24"/>
              </w:rPr>
            </w:pPr>
            <w:r>
              <w:rPr>
                <w:rFonts w:ascii="宋体" w:hAnsi="宋体" w:cs="宋?" w:hint="eastAsia"/>
                <w:color w:val="000000"/>
                <w:kern w:val="0"/>
                <w:sz w:val="24"/>
              </w:rPr>
              <w:t>0371-</w:t>
            </w:r>
            <w:r w:rsidR="002769F6">
              <w:rPr>
                <w:rFonts w:ascii="宋体" w:hAnsi="宋体" w:cs="宋?"/>
                <w:color w:val="000000"/>
                <w:kern w:val="0"/>
                <w:sz w:val="24"/>
              </w:rPr>
              <w:t>67121073</w:t>
            </w:r>
            <w:bookmarkStart w:id="0" w:name="_GoBack"/>
            <w:bookmarkEnd w:id="0"/>
            <w:r>
              <w:rPr>
                <w:rFonts w:ascii="宋体" w:hAnsi="宋体" w:cs="宋?" w:hint="eastAsia"/>
                <w:color w:val="000000"/>
                <w:kern w:val="0"/>
                <w:sz w:val="24"/>
              </w:rPr>
              <w:t xml:space="preserve">  13703951616</w:t>
            </w:r>
          </w:p>
          <w:p w:rsidR="006F0081" w:rsidRDefault="006F0081">
            <w:pPr>
              <w:snapToGrid w:val="0"/>
              <w:spacing w:line="360" w:lineRule="exact"/>
              <w:jc w:val="center"/>
              <w:rPr>
                <w:rFonts w:ascii="宋体" w:hAnsi="宋体" w:cs="宋?"/>
                <w:color w:val="000000"/>
                <w:kern w:val="0"/>
                <w:sz w:val="24"/>
              </w:rPr>
            </w:pPr>
            <w:r>
              <w:rPr>
                <w:rFonts w:ascii="宋体" w:hAnsi="宋体" w:cs="宋?"/>
                <w:color w:val="000000"/>
                <w:kern w:val="0"/>
                <w:sz w:val="24"/>
              </w:rPr>
              <w:t>0371-</w:t>
            </w:r>
            <w:r>
              <w:rPr>
                <w:rFonts w:ascii="宋体" w:hAnsi="宋体" w:cs="宋?" w:hint="eastAsia"/>
                <w:color w:val="000000"/>
                <w:kern w:val="0"/>
                <w:sz w:val="24"/>
              </w:rPr>
              <w:t>67648651</w:t>
            </w:r>
            <w:r>
              <w:rPr>
                <w:rFonts w:ascii="宋体" w:hAnsi="宋体" w:cs="宋?"/>
                <w:color w:val="000000"/>
                <w:kern w:val="0"/>
                <w:sz w:val="24"/>
              </w:rPr>
              <w:t xml:space="preserve"> </w:t>
            </w:r>
            <w:r>
              <w:rPr>
                <w:rFonts w:ascii="宋体" w:hAnsi="宋体" w:cs="宋?" w:hint="eastAsia"/>
                <w:color w:val="000000"/>
                <w:kern w:val="0"/>
                <w:sz w:val="24"/>
              </w:rPr>
              <w:t xml:space="preserve"> 13937166337</w:t>
            </w:r>
          </w:p>
          <w:p w:rsidR="006F0081" w:rsidRDefault="006F0081">
            <w:pPr>
              <w:snapToGrid w:val="0"/>
              <w:spacing w:line="360" w:lineRule="exact"/>
              <w:jc w:val="center"/>
              <w:rPr>
                <w:rFonts w:ascii="宋体" w:hAnsi="宋体" w:cs="宋?"/>
                <w:color w:val="000000"/>
                <w:kern w:val="0"/>
                <w:sz w:val="24"/>
              </w:rPr>
            </w:pPr>
            <w:r>
              <w:rPr>
                <w:rFonts w:ascii="宋体" w:hAnsi="宋体" w:cs="宋?" w:hint="eastAsia"/>
                <w:color w:val="000000"/>
                <w:kern w:val="0"/>
                <w:sz w:val="24"/>
              </w:rPr>
              <w:t>010-88496503   13901091049</w:t>
            </w:r>
          </w:p>
        </w:tc>
      </w:tr>
      <w:tr w:rsidR="006F0081">
        <w:trPr>
          <w:cantSplit/>
          <w:trHeight w:val="567"/>
        </w:trPr>
        <w:tc>
          <w:tcPr>
            <w:tcW w:w="817" w:type="dxa"/>
            <w:vMerge/>
            <w:vAlign w:val="center"/>
          </w:tcPr>
          <w:p w:rsidR="006F0081" w:rsidRDefault="006F0081">
            <w:pPr>
              <w:spacing w:line="276" w:lineRule="auto"/>
              <w:jc w:val="center"/>
              <w:rPr>
                <w:rFonts w:ascii="宋体" w:hAnsi="宋体"/>
                <w:b/>
                <w:sz w:val="24"/>
              </w:rPr>
            </w:pPr>
          </w:p>
        </w:tc>
        <w:tc>
          <w:tcPr>
            <w:tcW w:w="2268" w:type="dxa"/>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展商服务</w:t>
            </w:r>
          </w:p>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（展位/广告/</w:t>
            </w:r>
          </w:p>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推介会）</w:t>
            </w:r>
          </w:p>
        </w:tc>
        <w:tc>
          <w:tcPr>
            <w:tcW w:w="1194" w:type="dxa"/>
            <w:tcBorders>
              <w:right w:val="single" w:sz="4" w:space="0" w:color="auto"/>
            </w:tcBorders>
            <w:vAlign w:val="center"/>
          </w:tcPr>
          <w:p w:rsidR="006F0081" w:rsidRDefault="006F0081">
            <w:pPr>
              <w:shd w:val="clear" w:color="auto" w:fill="FFFFFF"/>
              <w:snapToGrid w:val="0"/>
              <w:spacing w:line="276" w:lineRule="auto"/>
              <w:jc w:val="center"/>
              <w:rPr>
                <w:rFonts w:ascii="宋体" w:hAnsi="宋体" w:cs="宋?"/>
                <w:color w:val="000000"/>
                <w:kern w:val="0"/>
                <w:sz w:val="24"/>
              </w:rPr>
            </w:pPr>
            <w:r>
              <w:rPr>
                <w:rFonts w:ascii="宋体" w:hAnsi="宋体" w:cs="宋?" w:hint="eastAsia"/>
                <w:color w:val="000000"/>
                <w:kern w:val="0"/>
                <w:sz w:val="24"/>
              </w:rPr>
              <w:t>张贝</w:t>
            </w:r>
            <w:proofErr w:type="gramStart"/>
            <w:r>
              <w:rPr>
                <w:rFonts w:ascii="宋体" w:hAnsi="宋体" w:cs="宋?" w:hint="eastAsia"/>
                <w:color w:val="000000"/>
                <w:kern w:val="0"/>
                <w:sz w:val="24"/>
              </w:rPr>
              <w:t>贝</w:t>
            </w:r>
            <w:proofErr w:type="gramEnd"/>
          </w:p>
          <w:p w:rsidR="006F0081" w:rsidRDefault="006F0081">
            <w:pPr>
              <w:snapToGrid w:val="0"/>
              <w:spacing w:line="276" w:lineRule="auto"/>
              <w:jc w:val="center"/>
              <w:rPr>
                <w:rFonts w:ascii="宋体" w:hAnsi="宋体" w:cs="宋?"/>
                <w:color w:val="000000"/>
                <w:kern w:val="0"/>
                <w:sz w:val="24"/>
              </w:rPr>
            </w:pPr>
            <w:proofErr w:type="gramStart"/>
            <w:r>
              <w:rPr>
                <w:rFonts w:ascii="宋体" w:hAnsi="宋体" w:cs="宋?" w:hint="eastAsia"/>
                <w:color w:val="000000"/>
                <w:kern w:val="0"/>
                <w:sz w:val="24"/>
              </w:rPr>
              <w:t>冯</w:t>
            </w:r>
            <w:proofErr w:type="gramEnd"/>
            <w:r>
              <w:rPr>
                <w:rFonts w:ascii="宋体" w:hAnsi="宋体" w:cs="宋?" w:hint="eastAsia"/>
                <w:color w:val="000000"/>
                <w:kern w:val="0"/>
                <w:sz w:val="24"/>
              </w:rPr>
              <w:t xml:space="preserve">  洁</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孙</w:t>
            </w:r>
            <w:r w:rsidR="00C36BC6">
              <w:rPr>
                <w:rFonts w:ascii="宋体" w:hAnsi="宋体" w:cs="宋?" w:hint="eastAsia"/>
                <w:color w:val="000000"/>
                <w:kern w:val="0"/>
                <w:sz w:val="24"/>
              </w:rPr>
              <w:t>海滨</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李  权</w:t>
            </w:r>
          </w:p>
        </w:tc>
        <w:tc>
          <w:tcPr>
            <w:tcW w:w="4760" w:type="dxa"/>
            <w:tcBorders>
              <w:lef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0371-</w:t>
            </w:r>
            <w:r>
              <w:rPr>
                <w:rFonts w:ascii="宋体" w:hAnsi="宋体"/>
                <w:sz w:val="24"/>
              </w:rPr>
              <w:t>86067975</w:t>
            </w:r>
            <w:r>
              <w:rPr>
                <w:rFonts w:ascii="宋体" w:hAnsi="宋体" w:cs="宋?" w:hint="eastAsia"/>
                <w:color w:val="000000"/>
                <w:kern w:val="0"/>
                <w:sz w:val="24"/>
              </w:rPr>
              <w:t xml:space="preserve">  18538105013</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0371-67121073  13703934979</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 xml:space="preserve">0371-67661302  </w:t>
            </w:r>
            <w:r w:rsidR="00C36BC6">
              <w:rPr>
                <w:rFonts w:ascii="宋体" w:hAnsi="宋体" w:cs="宋体"/>
                <w:kern w:val="0"/>
                <w:sz w:val="24"/>
              </w:rPr>
              <w:t>13837164641</w:t>
            </w:r>
          </w:p>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010-88493685   18911071110</w:t>
            </w:r>
          </w:p>
        </w:tc>
      </w:tr>
      <w:tr w:rsidR="006F0081">
        <w:trPr>
          <w:cantSplit/>
          <w:trHeight w:val="492"/>
        </w:trPr>
        <w:tc>
          <w:tcPr>
            <w:tcW w:w="817" w:type="dxa"/>
            <w:vMerge/>
            <w:vAlign w:val="center"/>
          </w:tcPr>
          <w:p w:rsidR="006F0081" w:rsidRDefault="006F0081">
            <w:pPr>
              <w:tabs>
                <w:tab w:val="left" w:pos="1843"/>
                <w:tab w:val="left" w:pos="3600"/>
                <w:tab w:val="left" w:pos="3960"/>
              </w:tabs>
              <w:spacing w:line="276" w:lineRule="auto"/>
              <w:jc w:val="center"/>
              <w:rPr>
                <w:rFonts w:ascii="宋体" w:hAnsi="宋体"/>
                <w:b/>
                <w:sz w:val="24"/>
              </w:rPr>
            </w:pPr>
          </w:p>
        </w:tc>
        <w:tc>
          <w:tcPr>
            <w:tcW w:w="2268" w:type="dxa"/>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观众服务</w:t>
            </w:r>
          </w:p>
        </w:tc>
        <w:tc>
          <w:tcPr>
            <w:tcW w:w="1194" w:type="dxa"/>
            <w:tcBorders>
              <w:righ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王  达</w:t>
            </w:r>
          </w:p>
        </w:tc>
        <w:tc>
          <w:tcPr>
            <w:tcW w:w="4760" w:type="dxa"/>
            <w:tcBorders>
              <w:lef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010-88496579   18633219198</w:t>
            </w:r>
          </w:p>
        </w:tc>
      </w:tr>
      <w:tr w:rsidR="006F0081">
        <w:trPr>
          <w:cantSplit/>
          <w:trHeight w:val="415"/>
        </w:trPr>
        <w:tc>
          <w:tcPr>
            <w:tcW w:w="817" w:type="dxa"/>
            <w:vMerge/>
            <w:vAlign w:val="center"/>
          </w:tcPr>
          <w:p w:rsidR="006F0081" w:rsidRDefault="006F0081">
            <w:pPr>
              <w:tabs>
                <w:tab w:val="left" w:pos="1843"/>
                <w:tab w:val="left" w:pos="3600"/>
                <w:tab w:val="left" w:pos="3960"/>
              </w:tabs>
              <w:spacing w:line="276" w:lineRule="auto"/>
              <w:jc w:val="center"/>
              <w:rPr>
                <w:rFonts w:ascii="宋体" w:hAnsi="宋体"/>
                <w:b/>
                <w:sz w:val="24"/>
              </w:rPr>
            </w:pPr>
          </w:p>
        </w:tc>
        <w:tc>
          <w:tcPr>
            <w:tcW w:w="2268" w:type="dxa"/>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媒体咨询</w:t>
            </w:r>
          </w:p>
        </w:tc>
        <w:tc>
          <w:tcPr>
            <w:tcW w:w="1194" w:type="dxa"/>
            <w:tcBorders>
              <w:righ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张  鹏</w:t>
            </w:r>
          </w:p>
        </w:tc>
        <w:tc>
          <w:tcPr>
            <w:tcW w:w="4760" w:type="dxa"/>
            <w:tcBorders>
              <w:lef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010-88496382   18010147355</w:t>
            </w:r>
          </w:p>
        </w:tc>
      </w:tr>
      <w:tr w:rsidR="006F0081">
        <w:trPr>
          <w:cantSplit/>
          <w:trHeight w:val="420"/>
        </w:trPr>
        <w:tc>
          <w:tcPr>
            <w:tcW w:w="817" w:type="dxa"/>
            <w:vMerge/>
            <w:vAlign w:val="center"/>
          </w:tcPr>
          <w:p w:rsidR="006F0081" w:rsidRDefault="006F0081">
            <w:pPr>
              <w:tabs>
                <w:tab w:val="left" w:pos="1843"/>
                <w:tab w:val="left" w:pos="3600"/>
                <w:tab w:val="left" w:pos="3960"/>
              </w:tabs>
              <w:spacing w:line="276" w:lineRule="auto"/>
              <w:jc w:val="center"/>
              <w:rPr>
                <w:rFonts w:ascii="宋体" w:hAnsi="宋体"/>
                <w:b/>
                <w:sz w:val="24"/>
              </w:rPr>
            </w:pPr>
          </w:p>
        </w:tc>
        <w:tc>
          <w:tcPr>
            <w:tcW w:w="2268" w:type="dxa"/>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安全保卫</w:t>
            </w:r>
          </w:p>
        </w:tc>
        <w:tc>
          <w:tcPr>
            <w:tcW w:w="1194" w:type="dxa"/>
            <w:tcBorders>
              <w:right w:val="single" w:sz="4" w:space="0" w:color="auto"/>
            </w:tcBorders>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张力文</w:t>
            </w:r>
          </w:p>
        </w:tc>
        <w:tc>
          <w:tcPr>
            <w:tcW w:w="4760" w:type="dxa"/>
            <w:tcBorders>
              <w:left w:val="single" w:sz="4" w:space="0" w:color="auto"/>
            </w:tcBorders>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010-88496605   13901005212</w:t>
            </w:r>
          </w:p>
        </w:tc>
      </w:tr>
      <w:tr w:rsidR="006F0081">
        <w:trPr>
          <w:cantSplit/>
          <w:trHeight w:val="412"/>
        </w:trPr>
        <w:tc>
          <w:tcPr>
            <w:tcW w:w="817" w:type="dxa"/>
            <w:vMerge/>
            <w:vAlign w:val="center"/>
          </w:tcPr>
          <w:p w:rsidR="006F0081" w:rsidRDefault="006F0081">
            <w:pPr>
              <w:tabs>
                <w:tab w:val="left" w:pos="1843"/>
                <w:tab w:val="left" w:pos="3600"/>
                <w:tab w:val="left" w:pos="3960"/>
              </w:tabs>
              <w:spacing w:line="276" w:lineRule="auto"/>
              <w:jc w:val="center"/>
              <w:rPr>
                <w:rFonts w:ascii="宋体" w:hAnsi="宋体"/>
                <w:b/>
                <w:sz w:val="24"/>
              </w:rPr>
            </w:pPr>
          </w:p>
        </w:tc>
        <w:tc>
          <w:tcPr>
            <w:tcW w:w="2268" w:type="dxa"/>
            <w:vAlign w:val="center"/>
          </w:tcPr>
          <w:p w:rsidR="006F0081" w:rsidRDefault="006F0081">
            <w:pPr>
              <w:spacing w:line="276" w:lineRule="auto"/>
              <w:jc w:val="center"/>
              <w:rPr>
                <w:rFonts w:ascii="宋体" w:hAnsi="宋体" w:cs="宋?"/>
                <w:color w:val="000000"/>
                <w:kern w:val="0"/>
                <w:sz w:val="24"/>
              </w:rPr>
            </w:pPr>
            <w:r>
              <w:rPr>
                <w:rFonts w:ascii="宋体" w:hAnsi="宋体" w:cs="宋?" w:hint="eastAsia"/>
                <w:color w:val="000000"/>
                <w:kern w:val="0"/>
                <w:sz w:val="24"/>
              </w:rPr>
              <w:t>财务管理</w:t>
            </w:r>
          </w:p>
        </w:tc>
        <w:tc>
          <w:tcPr>
            <w:tcW w:w="1194" w:type="dxa"/>
            <w:tcBorders>
              <w:righ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 xml:space="preserve">周  </w:t>
            </w:r>
            <w:proofErr w:type="gramStart"/>
            <w:r>
              <w:rPr>
                <w:rFonts w:ascii="宋体" w:hAnsi="宋体" w:cs="宋?" w:hint="eastAsia"/>
                <w:color w:val="000000"/>
                <w:kern w:val="0"/>
                <w:sz w:val="24"/>
              </w:rPr>
              <w:t>浩</w:t>
            </w:r>
            <w:proofErr w:type="gramEnd"/>
          </w:p>
        </w:tc>
        <w:tc>
          <w:tcPr>
            <w:tcW w:w="4760" w:type="dxa"/>
            <w:tcBorders>
              <w:left w:val="single" w:sz="4" w:space="0" w:color="auto"/>
            </w:tcBorders>
            <w:vAlign w:val="center"/>
          </w:tcPr>
          <w:p w:rsidR="006F0081" w:rsidRDefault="006F0081">
            <w:pPr>
              <w:snapToGrid w:val="0"/>
              <w:spacing w:line="276" w:lineRule="auto"/>
              <w:jc w:val="center"/>
              <w:rPr>
                <w:rFonts w:ascii="宋体" w:hAnsi="宋体" w:cs="宋?"/>
                <w:color w:val="000000"/>
                <w:kern w:val="0"/>
                <w:sz w:val="24"/>
              </w:rPr>
            </w:pPr>
            <w:r>
              <w:rPr>
                <w:rFonts w:ascii="宋体" w:hAnsi="宋体" w:cs="宋?" w:hint="eastAsia"/>
                <w:color w:val="000000"/>
                <w:kern w:val="0"/>
                <w:sz w:val="24"/>
              </w:rPr>
              <w:t>010-88496578   13810971086</w:t>
            </w:r>
          </w:p>
        </w:tc>
      </w:tr>
    </w:tbl>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r>
        <w:rPr>
          <w:rFonts w:ascii="宋体" w:hAnsi="宋体" w:hint="eastAsia"/>
          <w:b/>
          <w:sz w:val="24"/>
        </w:rPr>
        <w:t>（三）其他服务商联络信息</w:t>
      </w:r>
    </w:p>
    <w:p w:rsidR="006F0081" w:rsidRDefault="006F0081">
      <w:pPr>
        <w:spacing w:line="440" w:lineRule="exact"/>
        <w:jc w:val="left"/>
        <w:rPr>
          <w:rFonts w:ascii="宋体" w:hAnsi="宋体"/>
          <w:b/>
          <w:sz w:val="24"/>
        </w:rPr>
      </w:pPr>
    </w:p>
    <w:tbl>
      <w:tblPr>
        <w:tblpPr w:leftFromText="180" w:rightFromText="180" w:vertAnchor="text" w:horzAnchor="margin" w:tblpY="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685"/>
        <w:gridCol w:w="4253"/>
      </w:tblGrid>
      <w:tr w:rsidR="006F0081">
        <w:trPr>
          <w:trHeight w:val="454"/>
        </w:trPr>
        <w:tc>
          <w:tcPr>
            <w:tcW w:w="1526" w:type="dxa"/>
            <w:tcBorders>
              <w:top w:val="single" w:sz="4" w:space="0" w:color="auto"/>
              <w:bottom w:val="single" w:sz="4" w:space="0" w:color="auto"/>
            </w:tcBorders>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服务分类</w:t>
            </w:r>
          </w:p>
        </w:tc>
        <w:tc>
          <w:tcPr>
            <w:tcW w:w="3685" w:type="dxa"/>
            <w:tcBorders>
              <w:top w:val="single" w:sz="4" w:space="0" w:color="auto"/>
            </w:tcBorders>
            <w:vAlign w:val="center"/>
          </w:tcPr>
          <w:p w:rsidR="006F0081" w:rsidRDefault="006F0081">
            <w:pPr>
              <w:jc w:val="center"/>
              <w:rPr>
                <w:rFonts w:ascii="宋体" w:hAnsi="宋体" w:cs="宋体"/>
                <w:b/>
                <w:bCs/>
                <w:szCs w:val="21"/>
              </w:rPr>
            </w:pPr>
            <w:r>
              <w:rPr>
                <w:rFonts w:ascii="宋体" w:hAnsi="宋体" w:cs="宋体" w:hint="eastAsia"/>
                <w:b/>
                <w:bCs/>
                <w:szCs w:val="21"/>
              </w:rPr>
              <w:t>服务商名称</w:t>
            </w:r>
          </w:p>
        </w:tc>
        <w:tc>
          <w:tcPr>
            <w:tcW w:w="4253" w:type="dxa"/>
            <w:tcBorders>
              <w:top w:val="single" w:sz="4" w:space="0" w:color="auto"/>
            </w:tcBorders>
            <w:vAlign w:val="center"/>
          </w:tcPr>
          <w:p w:rsidR="006F0081" w:rsidRDefault="006F0081">
            <w:pPr>
              <w:jc w:val="center"/>
              <w:rPr>
                <w:rFonts w:ascii="宋体" w:hAnsi="宋体" w:cs="宋体"/>
                <w:b/>
                <w:bCs/>
                <w:szCs w:val="21"/>
              </w:rPr>
            </w:pPr>
            <w:r>
              <w:rPr>
                <w:rFonts w:ascii="宋体" w:hAnsi="宋体" w:cs="宋体" w:hint="eastAsia"/>
                <w:b/>
                <w:bCs/>
                <w:szCs w:val="21"/>
              </w:rPr>
              <w:t>联系人/联系方式</w:t>
            </w:r>
          </w:p>
        </w:tc>
      </w:tr>
      <w:tr w:rsidR="006F0081">
        <w:trPr>
          <w:trHeight w:val="454"/>
        </w:trPr>
        <w:tc>
          <w:tcPr>
            <w:tcW w:w="1526" w:type="dxa"/>
            <w:tcBorders>
              <w:top w:val="single" w:sz="4" w:space="0" w:color="auto"/>
            </w:tcBorders>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展馆服务</w:t>
            </w:r>
          </w:p>
        </w:tc>
        <w:tc>
          <w:tcPr>
            <w:tcW w:w="3685" w:type="dxa"/>
            <w:tcBorders>
              <w:top w:val="single" w:sz="4" w:space="0" w:color="auto"/>
            </w:tcBorders>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郑州国际会展中心</w:t>
            </w:r>
          </w:p>
        </w:tc>
        <w:tc>
          <w:tcPr>
            <w:tcW w:w="4253" w:type="dxa"/>
            <w:tcBorders>
              <w:top w:val="single" w:sz="4" w:space="0" w:color="auto"/>
            </w:tcBorders>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李建勋 </w:t>
            </w:r>
            <w:r w:rsidR="005A14AF">
              <w:rPr>
                <w:rFonts w:ascii="宋体" w:hAnsi="宋体" w:cs="宋?"/>
                <w:color w:val="000000"/>
                <w:kern w:val="0"/>
                <w:szCs w:val="21"/>
              </w:rPr>
              <w:t xml:space="preserve"> </w:t>
            </w:r>
            <w:r>
              <w:rPr>
                <w:rFonts w:ascii="宋体" w:hAnsi="宋体" w:cs="宋?"/>
                <w:color w:val="000000"/>
                <w:kern w:val="0"/>
                <w:szCs w:val="21"/>
              </w:rPr>
              <w:t xml:space="preserve">13613846200 </w:t>
            </w:r>
            <w:r>
              <w:rPr>
                <w:rFonts w:ascii="宋体" w:hAnsi="宋体" w:cs="宋?" w:hint="eastAsia"/>
                <w:color w:val="000000"/>
                <w:kern w:val="0"/>
                <w:szCs w:val="21"/>
              </w:rPr>
              <w:t xml:space="preserve"> </w:t>
            </w:r>
            <w:r>
              <w:rPr>
                <w:rFonts w:ascii="宋体" w:hAnsi="宋体" w:cs="宋?"/>
                <w:color w:val="000000"/>
                <w:kern w:val="0"/>
                <w:sz w:val="18"/>
                <w:szCs w:val="18"/>
              </w:rPr>
              <w:t>lijianxun@zzicec.com</w:t>
            </w:r>
          </w:p>
        </w:tc>
      </w:tr>
      <w:tr w:rsidR="006F0081">
        <w:trPr>
          <w:trHeight w:val="454"/>
        </w:trPr>
        <w:tc>
          <w:tcPr>
            <w:tcW w:w="1526" w:type="dxa"/>
            <w:tcBorders>
              <w:top w:val="single" w:sz="4" w:space="0" w:color="auto"/>
            </w:tcBorders>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主办</w:t>
            </w:r>
          </w:p>
        </w:tc>
        <w:tc>
          <w:tcPr>
            <w:tcW w:w="3685" w:type="dxa"/>
            <w:tcBorders>
              <w:top w:val="single" w:sz="4" w:space="0" w:color="auto"/>
            </w:tcBorders>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国机环球（北京）展览有限公司</w:t>
            </w:r>
          </w:p>
        </w:tc>
        <w:tc>
          <w:tcPr>
            <w:tcW w:w="4253" w:type="dxa"/>
            <w:tcBorders>
              <w:top w:val="single" w:sz="4" w:space="0" w:color="auto"/>
            </w:tcBorders>
            <w:vAlign w:val="center"/>
          </w:tcPr>
          <w:p w:rsidR="006F0081" w:rsidRDefault="006F0081" w:rsidP="005A14AF">
            <w:pPr>
              <w:rPr>
                <w:rFonts w:ascii="宋体" w:hAnsi="宋体" w:cs="宋?"/>
                <w:color w:val="000000"/>
                <w:kern w:val="0"/>
                <w:szCs w:val="21"/>
              </w:rPr>
            </w:pPr>
            <w:r>
              <w:rPr>
                <w:rFonts w:ascii="宋体" w:hAnsi="宋体" w:cs="宋?" w:hint="eastAsia"/>
                <w:color w:val="000000"/>
                <w:kern w:val="0"/>
                <w:szCs w:val="21"/>
              </w:rPr>
              <w:t>张力文</w:t>
            </w:r>
            <w:r w:rsidR="005A14AF">
              <w:rPr>
                <w:rFonts w:ascii="宋体" w:hAnsi="宋体" w:cs="宋?" w:hint="eastAsia"/>
                <w:color w:val="000000"/>
                <w:kern w:val="0"/>
                <w:szCs w:val="21"/>
              </w:rPr>
              <w:t xml:space="preserve">  13901005212</w:t>
            </w:r>
            <w:r w:rsidR="005A14AF">
              <w:rPr>
                <w:rFonts w:ascii="宋体" w:hAnsi="宋体" w:cs="宋?"/>
                <w:color w:val="000000"/>
                <w:kern w:val="0"/>
                <w:szCs w:val="21"/>
              </w:rPr>
              <w:t xml:space="preserve">   </w:t>
            </w:r>
            <w:r w:rsidR="005A14AF">
              <w:rPr>
                <w:rFonts w:ascii="宋体" w:hAnsi="宋体" w:cs="宋?" w:hint="eastAsia"/>
                <w:color w:val="000000"/>
                <w:kern w:val="0"/>
                <w:szCs w:val="21"/>
              </w:rPr>
              <w:t xml:space="preserve">010-88496605  </w:t>
            </w:r>
          </w:p>
        </w:tc>
      </w:tr>
      <w:tr w:rsidR="006F0081">
        <w:trPr>
          <w:trHeight w:val="454"/>
        </w:trPr>
        <w:tc>
          <w:tcPr>
            <w:tcW w:w="1526" w:type="dxa"/>
            <w:tcBorders>
              <w:top w:val="single" w:sz="4" w:space="0" w:color="auto"/>
            </w:tcBorders>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主场服务商</w:t>
            </w:r>
          </w:p>
        </w:tc>
        <w:tc>
          <w:tcPr>
            <w:tcW w:w="3685" w:type="dxa"/>
            <w:tcBorders>
              <w:top w:val="single" w:sz="4" w:space="0" w:color="auto"/>
            </w:tcBorders>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北京国机联创广告有限公司</w:t>
            </w:r>
          </w:p>
        </w:tc>
        <w:tc>
          <w:tcPr>
            <w:tcW w:w="4253" w:type="dxa"/>
            <w:tcBorders>
              <w:top w:val="single" w:sz="4" w:space="0" w:color="auto"/>
            </w:tcBorders>
            <w:vAlign w:val="center"/>
          </w:tcPr>
          <w:p w:rsidR="006F0081" w:rsidRDefault="006F0081">
            <w:pPr>
              <w:rPr>
                <w:rFonts w:ascii="宋体" w:hAnsi="宋体" w:cs="宋?"/>
                <w:kern w:val="0"/>
                <w:szCs w:val="21"/>
              </w:rPr>
            </w:pPr>
            <w:r>
              <w:rPr>
                <w:rFonts w:ascii="宋体" w:hAnsi="宋体" w:cs="宋?" w:hint="eastAsia"/>
                <w:kern w:val="0"/>
                <w:szCs w:val="21"/>
              </w:rPr>
              <w:t>刘  旭  18611414931   010-82559002</w:t>
            </w:r>
          </w:p>
          <w:p w:rsidR="006F0081" w:rsidRDefault="006F0081">
            <w:pPr>
              <w:rPr>
                <w:rFonts w:ascii="宋体" w:hAnsi="宋体" w:cs="宋?"/>
                <w:color w:val="FF0000"/>
                <w:kern w:val="0"/>
                <w:szCs w:val="21"/>
              </w:rPr>
            </w:pPr>
            <w:proofErr w:type="gramStart"/>
            <w:r>
              <w:rPr>
                <w:rFonts w:ascii="宋体" w:hAnsi="宋体" w:cs="宋?" w:hint="eastAsia"/>
                <w:kern w:val="0"/>
                <w:szCs w:val="21"/>
              </w:rPr>
              <w:t>廖</w:t>
            </w:r>
            <w:proofErr w:type="gramEnd"/>
            <w:r>
              <w:rPr>
                <w:rFonts w:ascii="宋体" w:hAnsi="宋体" w:cs="宋?" w:hint="eastAsia"/>
                <w:kern w:val="0"/>
                <w:szCs w:val="21"/>
              </w:rPr>
              <w:t xml:space="preserve">  </w:t>
            </w:r>
            <w:proofErr w:type="gramStart"/>
            <w:r>
              <w:rPr>
                <w:rFonts w:ascii="宋体" w:hAnsi="宋体" w:cs="宋?" w:hint="eastAsia"/>
                <w:kern w:val="0"/>
                <w:szCs w:val="21"/>
              </w:rPr>
              <w:t>鑫</w:t>
            </w:r>
            <w:proofErr w:type="gramEnd"/>
            <w:r>
              <w:rPr>
                <w:rFonts w:ascii="宋体" w:hAnsi="宋体" w:cs="宋?" w:hint="eastAsia"/>
                <w:kern w:val="0"/>
                <w:szCs w:val="21"/>
              </w:rPr>
              <w:t xml:space="preserve">  13141343866   </w:t>
            </w:r>
            <w:r>
              <w:rPr>
                <w:rFonts w:ascii="宋体" w:hAnsi="宋体" w:cs="宋?"/>
                <w:kern w:val="0"/>
                <w:szCs w:val="21"/>
              </w:rPr>
              <w:t>010-86476056</w:t>
            </w:r>
          </w:p>
        </w:tc>
      </w:tr>
      <w:tr w:rsidR="006F0081">
        <w:trPr>
          <w:trHeight w:val="454"/>
        </w:trPr>
        <w:tc>
          <w:tcPr>
            <w:tcW w:w="1526" w:type="dxa"/>
            <w:tcBorders>
              <w:top w:val="single" w:sz="4" w:space="0" w:color="auto"/>
            </w:tcBorders>
            <w:vAlign w:val="center"/>
          </w:tcPr>
          <w:p w:rsidR="006F0081" w:rsidRDefault="006F0081">
            <w:pPr>
              <w:jc w:val="center"/>
              <w:rPr>
                <w:rFonts w:ascii="宋体" w:hAnsi="宋体" w:cs="宋体"/>
                <w:b/>
                <w:szCs w:val="21"/>
              </w:rPr>
            </w:pPr>
            <w:r>
              <w:rPr>
                <w:rFonts w:ascii="宋体" w:hAnsi="宋体" w:hint="eastAsia"/>
                <w:b/>
                <w:color w:val="000000"/>
                <w:kern w:val="0"/>
                <w:szCs w:val="21"/>
              </w:rPr>
              <w:t>国际物流</w:t>
            </w:r>
          </w:p>
        </w:tc>
        <w:tc>
          <w:tcPr>
            <w:tcW w:w="3685" w:type="dxa"/>
            <w:tcBorders>
              <w:top w:val="single" w:sz="4" w:space="0" w:color="auto"/>
            </w:tcBorders>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河南</w:t>
            </w:r>
            <w:proofErr w:type="gramStart"/>
            <w:r>
              <w:rPr>
                <w:rFonts w:ascii="宋体" w:hAnsi="宋体" w:cs="宋?" w:hint="eastAsia"/>
                <w:color w:val="000000"/>
                <w:kern w:val="0"/>
                <w:szCs w:val="21"/>
              </w:rPr>
              <w:t>世</w:t>
            </w:r>
            <w:proofErr w:type="gramEnd"/>
            <w:r>
              <w:rPr>
                <w:rFonts w:ascii="宋体" w:hAnsi="宋体" w:cs="宋?" w:hint="eastAsia"/>
                <w:color w:val="000000"/>
                <w:kern w:val="0"/>
                <w:szCs w:val="21"/>
              </w:rPr>
              <w:t>联国际货运代理有限公司</w:t>
            </w:r>
          </w:p>
        </w:tc>
        <w:tc>
          <w:tcPr>
            <w:tcW w:w="4253" w:type="dxa"/>
            <w:tcBorders>
              <w:top w:val="single" w:sz="4" w:space="0" w:color="auto"/>
            </w:tcBorders>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吴亚筠  13503714369   0371-65773858</w:t>
            </w:r>
            <w:r>
              <w:rPr>
                <w:rFonts w:ascii="宋体" w:hAnsi="宋体" w:cs="宋?"/>
                <w:color w:val="000000"/>
                <w:kern w:val="0"/>
                <w:szCs w:val="21"/>
              </w:rPr>
              <w:t xml:space="preserve"> </w:t>
            </w:r>
          </w:p>
        </w:tc>
      </w:tr>
      <w:tr w:rsidR="006F0081">
        <w:trPr>
          <w:trHeight w:val="454"/>
        </w:trPr>
        <w:tc>
          <w:tcPr>
            <w:tcW w:w="1526" w:type="dxa"/>
            <w:tcBorders>
              <w:top w:val="single" w:sz="4" w:space="0" w:color="auto"/>
              <w:bottom w:val="single" w:sz="4" w:space="0" w:color="auto"/>
            </w:tcBorders>
            <w:vAlign w:val="center"/>
          </w:tcPr>
          <w:p w:rsidR="006F0081" w:rsidRDefault="006F0081">
            <w:pPr>
              <w:jc w:val="center"/>
              <w:rPr>
                <w:rFonts w:ascii="宋体" w:hAnsi="宋体" w:cs="宋体"/>
                <w:b/>
                <w:szCs w:val="21"/>
              </w:rPr>
            </w:pPr>
            <w:r>
              <w:rPr>
                <w:rFonts w:ascii="宋体" w:hAnsi="宋体" w:hint="eastAsia"/>
                <w:b/>
                <w:color w:val="000000"/>
                <w:kern w:val="0"/>
                <w:szCs w:val="21"/>
              </w:rPr>
              <w:t>境内物流装卸</w:t>
            </w:r>
          </w:p>
        </w:tc>
        <w:tc>
          <w:tcPr>
            <w:tcW w:w="3685" w:type="dxa"/>
            <w:vAlign w:val="center"/>
          </w:tcPr>
          <w:p w:rsidR="006F0081" w:rsidRDefault="006F0081">
            <w:pPr>
              <w:rPr>
                <w:rFonts w:ascii="宋体" w:hAnsi="宋体" w:cs="宋?"/>
                <w:color w:val="000000"/>
                <w:kern w:val="0"/>
                <w:szCs w:val="21"/>
              </w:rPr>
            </w:pPr>
            <w:proofErr w:type="gramStart"/>
            <w:r>
              <w:rPr>
                <w:rFonts w:ascii="宋体" w:hAnsi="宋体" w:cs="宋?" w:hint="eastAsia"/>
                <w:color w:val="000000"/>
                <w:kern w:val="0"/>
                <w:szCs w:val="21"/>
              </w:rPr>
              <w:t>郑州亿顺装卸</w:t>
            </w:r>
            <w:proofErr w:type="gramEnd"/>
            <w:r>
              <w:rPr>
                <w:rFonts w:ascii="宋体" w:hAnsi="宋体" w:cs="宋?" w:hint="eastAsia"/>
                <w:color w:val="000000"/>
                <w:kern w:val="0"/>
                <w:szCs w:val="21"/>
              </w:rPr>
              <w:t>服务有限公司</w:t>
            </w:r>
          </w:p>
        </w:tc>
        <w:tc>
          <w:tcPr>
            <w:tcW w:w="4253" w:type="dxa"/>
            <w:vAlign w:val="center"/>
          </w:tcPr>
          <w:p w:rsidR="006F0081" w:rsidRDefault="006F0081">
            <w:pPr>
              <w:rPr>
                <w:rFonts w:ascii="宋体" w:hAnsi="宋体" w:cs="宋?"/>
                <w:color w:val="000000"/>
                <w:kern w:val="0"/>
                <w:szCs w:val="21"/>
              </w:rPr>
            </w:pPr>
            <w:r>
              <w:rPr>
                <w:rFonts w:ascii="宋体" w:hAnsi="宋体" w:cs="宋?"/>
                <w:color w:val="000000"/>
                <w:kern w:val="0"/>
                <w:szCs w:val="21"/>
              </w:rPr>
              <w:t>刘</w:t>
            </w:r>
            <w:r>
              <w:rPr>
                <w:rFonts w:ascii="宋体" w:hAnsi="宋体" w:cs="宋?" w:hint="eastAsia"/>
                <w:color w:val="000000"/>
                <w:kern w:val="0"/>
                <w:szCs w:val="21"/>
              </w:rPr>
              <w:t xml:space="preserve">  </w:t>
            </w:r>
            <w:r>
              <w:rPr>
                <w:rFonts w:ascii="宋体" w:hAnsi="宋体" w:cs="宋?"/>
                <w:color w:val="000000"/>
                <w:kern w:val="0"/>
                <w:szCs w:val="21"/>
              </w:rPr>
              <w:t xml:space="preserve">义 </w:t>
            </w:r>
            <w:r>
              <w:rPr>
                <w:rFonts w:ascii="宋体" w:hAnsi="宋体" w:cs="宋?" w:hint="eastAsia"/>
                <w:color w:val="000000"/>
                <w:kern w:val="0"/>
                <w:szCs w:val="21"/>
              </w:rPr>
              <w:t xml:space="preserve"> </w:t>
            </w:r>
            <w:r>
              <w:rPr>
                <w:rFonts w:ascii="宋体" w:hAnsi="宋体" w:cs="宋?"/>
                <w:color w:val="000000"/>
                <w:kern w:val="0"/>
                <w:szCs w:val="21"/>
              </w:rPr>
              <w:t>13213236361</w:t>
            </w:r>
            <w:r>
              <w:rPr>
                <w:rFonts w:ascii="宋体" w:hAnsi="宋体" w:cs="宋?" w:hint="eastAsia"/>
                <w:color w:val="000000"/>
                <w:kern w:val="0"/>
                <w:szCs w:val="21"/>
              </w:rPr>
              <w:t xml:space="preserve">   </w:t>
            </w:r>
            <w:r>
              <w:rPr>
                <w:rFonts w:ascii="宋体" w:hAnsi="宋体" w:cs="宋?"/>
                <w:color w:val="000000"/>
                <w:kern w:val="0"/>
                <w:szCs w:val="21"/>
              </w:rPr>
              <w:t>0371-</w:t>
            </w:r>
            <w:r>
              <w:rPr>
                <w:rFonts w:ascii="宋体" w:hAnsi="宋体" w:cs="宋?" w:hint="eastAsia"/>
                <w:color w:val="000000"/>
                <w:kern w:val="0"/>
                <w:szCs w:val="21"/>
              </w:rPr>
              <w:t>56696136</w:t>
            </w:r>
          </w:p>
        </w:tc>
      </w:tr>
      <w:tr w:rsidR="006F0081">
        <w:trPr>
          <w:trHeight w:val="454"/>
        </w:trPr>
        <w:tc>
          <w:tcPr>
            <w:tcW w:w="1526" w:type="dxa"/>
            <w:tcBorders>
              <w:top w:val="single" w:sz="4" w:space="0" w:color="auto"/>
              <w:bottom w:val="single" w:sz="4" w:space="0" w:color="auto"/>
            </w:tcBorders>
            <w:vAlign w:val="center"/>
          </w:tcPr>
          <w:p w:rsidR="006F0081" w:rsidRDefault="006F0081">
            <w:pPr>
              <w:jc w:val="center"/>
              <w:rPr>
                <w:rFonts w:ascii="宋体" w:hAnsi="宋体" w:cs="宋体"/>
                <w:b/>
                <w:szCs w:val="21"/>
              </w:rPr>
            </w:pPr>
            <w:r>
              <w:rPr>
                <w:rFonts w:ascii="宋体" w:hAnsi="宋体" w:hint="eastAsia"/>
                <w:b/>
                <w:color w:val="000000"/>
                <w:kern w:val="0"/>
                <w:szCs w:val="21"/>
              </w:rPr>
              <w:t>展具租赁</w:t>
            </w:r>
          </w:p>
        </w:tc>
        <w:tc>
          <w:tcPr>
            <w:tcW w:w="3685" w:type="dxa"/>
            <w:vAlign w:val="center"/>
          </w:tcPr>
          <w:p w:rsidR="006F0081" w:rsidRDefault="006F0081">
            <w:pPr>
              <w:rPr>
                <w:rFonts w:ascii="宋体" w:hAnsi="宋体" w:cs="宋?"/>
                <w:color w:val="000000"/>
                <w:kern w:val="0"/>
                <w:szCs w:val="21"/>
              </w:rPr>
            </w:pPr>
            <w:proofErr w:type="gramStart"/>
            <w:r>
              <w:rPr>
                <w:rFonts w:ascii="宋体" w:hAnsi="宋体" w:cs="宋?" w:hint="eastAsia"/>
                <w:color w:val="000000"/>
                <w:kern w:val="0"/>
                <w:szCs w:val="21"/>
              </w:rPr>
              <w:t>郑州正博展览</w:t>
            </w:r>
            <w:proofErr w:type="gramEnd"/>
            <w:r>
              <w:rPr>
                <w:rFonts w:ascii="宋体" w:hAnsi="宋体" w:cs="宋?" w:hint="eastAsia"/>
                <w:color w:val="000000"/>
                <w:kern w:val="0"/>
                <w:szCs w:val="21"/>
              </w:rPr>
              <w:t>服务有限公司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蒋三峰 </w:t>
            </w:r>
            <w:r>
              <w:rPr>
                <w:rFonts w:ascii="宋体" w:hAnsi="宋体" w:cs="宋?"/>
                <w:color w:val="000000"/>
                <w:kern w:val="0"/>
                <w:szCs w:val="21"/>
              </w:rPr>
              <w:t xml:space="preserve"> </w:t>
            </w:r>
            <w:r>
              <w:rPr>
                <w:rFonts w:ascii="宋体" w:hAnsi="宋体" w:cs="宋?" w:hint="eastAsia"/>
                <w:color w:val="000000"/>
                <w:kern w:val="0"/>
                <w:szCs w:val="21"/>
              </w:rPr>
              <w:t xml:space="preserve">18638113037   </w:t>
            </w:r>
            <w:r>
              <w:rPr>
                <w:rFonts w:ascii="宋体" w:hAnsi="宋体" w:cs="宋?"/>
                <w:color w:val="000000"/>
                <w:kern w:val="0"/>
                <w:szCs w:val="21"/>
              </w:rPr>
              <w:t>0371-65681511</w:t>
            </w:r>
          </w:p>
        </w:tc>
      </w:tr>
      <w:tr w:rsidR="006F0081">
        <w:trPr>
          <w:trHeight w:val="454"/>
        </w:trPr>
        <w:tc>
          <w:tcPr>
            <w:tcW w:w="1526" w:type="dxa"/>
            <w:vMerge w:val="restart"/>
            <w:tcBorders>
              <w:top w:val="single" w:sz="4" w:space="0" w:color="auto"/>
            </w:tcBorders>
            <w:vAlign w:val="center"/>
          </w:tcPr>
          <w:p w:rsidR="006F0081" w:rsidRDefault="006F0081">
            <w:pPr>
              <w:jc w:val="center"/>
              <w:rPr>
                <w:rFonts w:ascii="宋体" w:hAnsi="宋体" w:cs="宋体"/>
                <w:b/>
                <w:szCs w:val="21"/>
              </w:rPr>
            </w:pPr>
          </w:p>
          <w:p w:rsidR="006F0081" w:rsidRDefault="006F0081">
            <w:pPr>
              <w:rPr>
                <w:rFonts w:ascii="宋体" w:hAnsi="宋体" w:cs="宋体"/>
                <w:b/>
                <w:szCs w:val="21"/>
              </w:rPr>
            </w:pPr>
          </w:p>
          <w:p w:rsidR="006F0081" w:rsidRDefault="006F0081">
            <w:pPr>
              <w:jc w:val="center"/>
              <w:rPr>
                <w:rFonts w:ascii="宋体" w:hAnsi="宋体" w:cs="宋体"/>
                <w:b/>
                <w:szCs w:val="21"/>
              </w:rPr>
            </w:pPr>
            <w:r>
              <w:rPr>
                <w:rFonts w:ascii="宋体" w:hAnsi="宋体" w:cs="宋体" w:hint="eastAsia"/>
                <w:b/>
                <w:szCs w:val="21"/>
              </w:rPr>
              <w:t>推</w:t>
            </w:r>
          </w:p>
          <w:p w:rsidR="006F0081" w:rsidRDefault="006F0081">
            <w:pPr>
              <w:jc w:val="center"/>
              <w:rPr>
                <w:rFonts w:ascii="宋体" w:hAnsi="宋体" w:cs="宋体"/>
                <w:b/>
                <w:szCs w:val="21"/>
              </w:rPr>
            </w:pPr>
            <w:proofErr w:type="gramStart"/>
            <w:r>
              <w:rPr>
                <w:rFonts w:ascii="宋体" w:hAnsi="宋体" w:cs="宋体" w:hint="eastAsia"/>
                <w:b/>
                <w:szCs w:val="21"/>
              </w:rPr>
              <w:t>荐</w:t>
            </w:r>
            <w:proofErr w:type="gramEnd"/>
          </w:p>
          <w:p w:rsidR="006F0081" w:rsidRDefault="006F0081">
            <w:pPr>
              <w:jc w:val="center"/>
              <w:rPr>
                <w:rFonts w:ascii="宋体" w:hAnsi="宋体" w:cs="宋体"/>
                <w:b/>
                <w:szCs w:val="21"/>
              </w:rPr>
            </w:pPr>
            <w:r>
              <w:rPr>
                <w:rFonts w:ascii="宋体" w:hAnsi="宋体" w:cs="宋体" w:hint="eastAsia"/>
                <w:b/>
                <w:szCs w:val="21"/>
              </w:rPr>
              <w:t>搭</w:t>
            </w:r>
          </w:p>
          <w:p w:rsidR="006F0081" w:rsidRDefault="006F0081">
            <w:pPr>
              <w:jc w:val="center"/>
              <w:rPr>
                <w:rFonts w:ascii="宋体" w:hAnsi="宋体" w:cs="宋体"/>
                <w:b/>
                <w:szCs w:val="21"/>
              </w:rPr>
            </w:pPr>
            <w:r>
              <w:rPr>
                <w:rFonts w:ascii="宋体" w:hAnsi="宋体" w:cs="宋体" w:hint="eastAsia"/>
                <w:b/>
                <w:szCs w:val="21"/>
              </w:rPr>
              <w:t>建</w:t>
            </w:r>
          </w:p>
          <w:p w:rsidR="006F0081" w:rsidRDefault="006F0081">
            <w:pPr>
              <w:jc w:val="center"/>
              <w:rPr>
                <w:rFonts w:ascii="宋体" w:hAnsi="宋体" w:cs="宋体"/>
                <w:b/>
                <w:szCs w:val="21"/>
              </w:rPr>
            </w:pPr>
            <w:r>
              <w:rPr>
                <w:rFonts w:ascii="宋体" w:hAnsi="宋体" w:cs="宋体" w:hint="eastAsia"/>
                <w:b/>
                <w:szCs w:val="21"/>
              </w:rPr>
              <w:t>商</w:t>
            </w:r>
          </w:p>
          <w:p w:rsidR="006F0081" w:rsidRDefault="006F0081">
            <w:pPr>
              <w:jc w:val="center"/>
              <w:rPr>
                <w:rFonts w:ascii="宋体" w:hAnsi="宋体" w:cs="宋体"/>
                <w:b/>
                <w:szCs w:val="21"/>
              </w:rPr>
            </w:pPr>
          </w:p>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cs="宋体" w:hint="eastAsia"/>
                <w:color w:val="000000"/>
                <w:szCs w:val="21"/>
              </w:rPr>
              <w:t>海润世纪会展服务（北京）有限公司</w:t>
            </w:r>
          </w:p>
        </w:tc>
        <w:tc>
          <w:tcPr>
            <w:tcW w:w="4253" w:type="dxa"/>
            <w:vAlign w:val="center"/>
          </w:tcPr>
          <w:p w:rsidR="006F0081" w:rsidRDefault="006F0081">
            <w:pPr>
              <w:rPr>
                <w:rFonts w:ascii="宋体" w:hAnsi="宋体" w:cs="宋?"/>
                <w:color w:val="000000"/>
                <w:kern w:val="0"/>
                <w:szCs w:val="21"/>
              </w:rPr>
            </w:pPr>
            <w:r>
              <w:rPr>
                <w:rFonts w:ascii="宋体" w:hAnsi="宋体" w:cs="宋体" w:hint="eastAsia"/>
                <w:color w:val="000000"/>
                <w:szCs w:val="21"/>
              </w:rPr>
              <w:t xml:space="preserve">张  </w:t>
            </w:r>
            <w:proofErr w:type="gramStart"/>
            <w:r>
              <w:rPr>
                <w:rFonts w:ascii="宋体" w:hAnsi="宋体" w:cs="宋体" w:hint="eastAsia"/>
                <w:color w:val="000000"/>
                <w:szCs w:val="21"/>
              </w:rPr>
              <w:t>翊</w:t>
            </w:r>
            <w:proofErr w:type="gramEnd"/>
            <w:r>
              <w:rPr>
                <w:rFonts w:ascii="宋体" w:hAnsi="宋体" w:cs="宋体" w:hint="eastAsia"/>
                <w:color w:val="000000"/>
                <w:szCs w:val="21"/>
              </w:rPr>
              <w:t xml:space="preserve">  13910565230   010-88777396</w:t>
            </w:r>
          </w:p>
        </w:tc>
      </w:tr>
      <w:tr w:rsidR="006F0081">
        <w:trPr>
          <w:trHeight w:val="454"/>
        </w:trPr>
        <w:tc>
          <w:tcPr>
            <w:tcW w:w="1526" w:type="dxa"/>
            <w:vMerge/>
            <w:vAlign w:val="center"/>
          </w:tcPr>
          <w:p w:rsidR="006F0081" w:rsidRDefault="006F0081">
            <w:pPr>
              <w:jc w:val="center"/>
              <w:rPr>
                <w:rFonts w:ascii="宋体" w:hAnsi="宋体" w:cs="宋体"/>
                <w:szCs w:val="21"/>
              </w:rPr>
            </w:pPr>
          </w:p>
        </w:tc>
        <w:tc>
          <w:tcPr>
            <w:tcW w:w="3685"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北京国机联创广告有限公司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刘  旭  18611414931   010-82559002      </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proofErr w:type="gramStart"/>
            <w:r>
              <w:rPr>
                <w:rFonts w:ascii="宋体" w:hAnsi="宋体" w:cs="宋?" w:hint="eastAsia"/>
                <w:color w:val="000000"/>
                <w:kern w:val="0"/>
                <w:szCs w:val="21"/>
              </w:rPr>
              <w:t>郑州博思创</w:t>
            </w:r>
            <w:proofErr w:type="gramEnd"/>
            <w:r>
              <w:rPr>
                <w:rFonts w:ascii="宋体" w:hAnsi="宋体" w:cs="宋?" w:hint="eastAsia"/>
                <w:color w:val="000000"/>
                <w:kern w:val="0"/>
                <w:szCs w:val="21"/>
              </w:rPr>
              <w:t>展览展示有限公司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宋  晓  13503458686   0371-68080090</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郑州汉森展览展示有限公司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年  丽  </w:t>
            </w:r>
            <w:r>
              <w:rPr>
                <w:rFonts w:ascii="宋体" w:hAnsi="宋体"/>
                <w:szCs w:val="21"/>
              </w:rPr>
              <w:t>18637190404</w:t>
            </w:r>
            <w:r>
              <w:rPr>
                <w:rFonts w:ascii="宋体" w:hAnsi="宋体" w:hint="eastAsia"/>
                <w:szCs w:val="21"/>
              </w:rPr>
              <w:t xml:space="preserve">   </w:t>
            </w:r>
            <w:r>
              <w:rPr>
                <w:rFonts w:ascii="宋体" w:hAnsi="宋体" w:cs="宋?" w:hint="eastAsia"/>
                <w:color w:val="000000"/>
                <w:kern w:val="0"/>
                <w:szCs w:val="21"/>
              </w:rPr>
              <w:t>0</w:t>
            </w:r>
            <w:r>
              <w:rPr>
                <w:rFonts w:ascii="宋体" w:hAnsi="宋体" w:hint="eastAsia"/>
                <w:color w:val="000000"/>
                <w:szCs w:val="21"/>
                <w:shd w:val="clear" w:color="auto" w:fill="FFFFFF"/>
              </w:rPr>
              <w:t>371-65807780</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和平展业（北京）国际展览有限公司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刘文斋 </w:t>
            </w:r>
            <w:r>
              <w:t xml:space="preserve"> </w:t>
            </w:r>
            <w:r>
              <w:rPr>
                <w:rFonts w:ascii="宋体" w:hAnsi="宋体" w:cs="宋?"/>
                <w:color w:val="000000"/>
                <w:kern w:val="0"/>
                <w:szCs w:val="21"/>
              </w:rPr>
              <w:t>18</w:t>
            </w:r>
            <w:r>
              <w:rPr>
                <w:rFonts w:ascii="宋体" w:hAnsi="宋体" w:cs="宋?" w:hint="eastAsia"/>
                <w:color w:val="000000"/>
                <w:kern w:val="0"/>
                <w:szCs w:val="21"/>
              </w:rPr>
              <w:t>910296836   010-</w:t>
            </w:r>
            <w:r>
              <w:t xml:space="preserve"> </w:t>
            </w:r>
            <w:r>
              <w:rPr>
                <w:rFonts w:ascii="宋体" w:hAnsi="宋体" w:cs="宋?" w:hint="eastAsia"/>
                <w:color w:val="000000"/>
                <w:kern w:val="0"/>
                <w:szCs w:val="21"/>
              </w:rPr>
              <w:t>56187867</w:t>
            </w:r>
          </w:p>
        </w:tc>
      </w:tr>
      <w:tr w:rsidR="006F0081">
        <w:trPr>
          <w:trHeight w:val="459"/>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河南</w:t>
            </w:r>
            <w:r>
              <w:rPr>
                <w:rFonts w:ascii="宋体" w:hAnsi="宋体" w:cs="宋?"/>
                <w:color w:val="000000"/>
                <w:kern w:val="0"/>
                <w:szCs w:val="21"/>
              </w:rPr>
              <w:t>思千里文化传媒有限公司</w:t>
            </w:r>
          </w:p>
        </w:tc>
        <w:tc>
          <w:tcPr>
            <w:tcW w:w="4253" w:type="dxa"/>
            <w:vAlign w:val="center"/>
          </w:tcPr>
          <w:p w:rsidR="006F0081" w:rsidRDefault="006F0081">
            <w:pPr>
              <w:rPr>
                <w:rFonts w:ascii="宋体" w:hAnsi="宋体" w:cs="宋?"/>
                <w:color w:val="000000"/>
                <w:kern w:val="0"/>
                <w:szCs w:val="21"/>
              </w:rPr>
            </w:pPr>
            <w:proofErr w:type="gramStart"/>
            <w:r>
              <w:rPr>
                <w:rFonts w:ascii="宋体" w:hAnsi="宋体" w:cs="宋?" w:hint="eastAsia"/>
                <w:color w:val="000000"/>
                <w:kern w:val="0"/>
                <w:szCs w:val="21"/>
              </w:rPr>
              <w:t>巴建冰</w:t>
            </w:r>
            <w:proofErr w:type="gramEnd"/>
            <w:r>
              <w:rPr>
                <w:rFonts w:ascii="宋体" w:hAnsi="宋体" w:cs="宋?" w:hint="eastAsia"/>
                <w:color w:val="000000"/>
                <w:kern w:val="0"/>
                <w:szCs w:val="21"/>
              </w:rPr>
              <w:t xml:space="preserve">  </w:t>
            </w:r>
            <w:r>
              <w:rPr>
                <w:rFonts w:ascii="宋体" w:hAnsi="宋体" w:cs="宋?"/>
                <w:color w:val="000000"/>
                <w:kern w:val="0"/>
                <w:szCs w:val="21"/>
              </w:rPr>
              <w:t>15137139170</w:t>
            </w:r>
            <w:r>
              <w:rPr>
                <w:rFonts w:ascii="宋体" w:hAnsi="宋体" w:cs="宋?" w:hint="eastAsia"/>
                <w:color w:val="000000"/>
                <w:kern w:val="0"/>
                <w:szCs w:val="21"/>
              </w:rPr>
              <w:t xml:space="preserve">   </w:t>
            </w:r>
            <w:r>
              <w:rPr>
                <w:rFonts w:ascii="宋体" w:hAnsi="宋体" w:cs="宋?"/>
                <w:color w:val="000000"/>
                <w:kern w:val="0"/>
                <w:szCs w:val="21"/>
              </w:rPr>
              <w:t>16638221796</w:t>
            </w:r>
          </w:p>
        </w:tc>
      </w:tr>
      <w:tr w:rsidR="006F0081">
        <w:trPr>
          <w:trHeight w:val="459"/>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郑州前方展览展示有限公司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钱  </w:t>
            </w:r>
            <w:proofErr w:type="gramStart"/>
            <w:r>
              <w:rPr>
                <w:rFonts w:ascii="宋体" w:hAnsi="宋体" w:cs="宋?" w:hint="eastAsia"/>
                <w:color w:val="000000"/>
                <w:kern w:val="0"/>
                <w:szCs w:val="21"/>
              </w:rPr>
              <w:t>莉</w:t>
            </w:r>
            <w:proofErr w:type="gramEnd"/>
            <w:r>
              <w:rPr>
                <w:rFonts w:ascii="宋体" w:hAnsi="宋体" w:cs="宋?" w:hint="eastAsia"/>
                <w:color w:val="000000"/>
                <w:kern w:val="0"/>
                <w:szCs w:val="21"/>
              </w:rPr>
              <w:t xml:space="preserve">  15093457210   0371-65623083</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bookmarkStart w:id="1" w:name="OLE_LINK3"/>
            <w:bookmarkStart w:id="2" w:name="OLE_LINK2"/>
            <w:r>
              <w:rPr>
                <w:rFonts w:ascii="宋体" w:hAnsi="宋体" w:cs="宋?" w:hint="eastAsia"/>
                <w:bCs/>
                <w:color w:val="000000"/>
                <w:kern w:val="0"/>
                <w:szCs w:val="21"/>
              </w:rPr>
              <w:t>北京创</w:t>
            </w:r>
            <w:proofErr w:type="gramStart"/>
            <w:r>
              <w:rPr>
                <w:rFonts w:ascii="宋体" w:hAnsi="宋体" w:cs="宋?" w:hint="eastAsia"/>
                <w:bCs/>
                <w:color w:val="000000"/>
                <w:kern w:val="0"/>
                <w:szCs w:val="21"/>
              </w:rPr>
              <w:t>辉国际</w:t>
            </w:r>
            <w:proofErr w:type="gramEnd"/>
            <w:r>
              <w:rPr>
                <w:rFonts w:ascii="宋体" w:hAnsi="宋体" w:cs="宋?" w:hint="eastAsia"/>
                <w:bCs/>
                <w:color w:val="000000"/>
                <w:kern w:val="0"/>
                <w:szCs w:val="21"/>
              </w:rPr>
              <w:t>会展有限公司</w:t>
            </w:r>
            <w:bookmarkEnd w:id="1"/>
            <w:bookmarkEnd w:id="2"/>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刘少辉  18618411567   </w:t>
            </w:r>
            <w:r>
              <w:rPr>
                <w:rFonts w:ascii="宋体" w:hAnsi="宋体" w:cs="宋?"/>
                <w:color w:val="000000"/>
                <w:kern w:val="0"/>
                <w:szCs w:val="21"/>
              </w:rPr>
              <w:t>0371-</w:t>
            </w:r>
            <w:r>
              <w:rPr>
                <w:rFonts w:ascii="宋体" w:hAnsi="宋体" w:cs="宋?" w:hint="eastAsia"/>
                <w:color w:val="000000"/>
                <w:kern w:val="0"/>
                <w:szCs w:val="21"/>
              </w:rPr>
              <w:t>55695929</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proofErr w:type="gramStart"/>
            <w:r>
              <w:rPr>
                <w:rFonts w:ascii="宋体" w:hAnsi="宋体" w:cs="宋?" w:hint="eastAsia"/>
                <w:color w:val="000000"/>
                <w:kern w:val="0"/>
                <w:szCs w:val="21"/>
              </w:rPr>
              <w:t>鑫宇佳创</w:t>
            </w:r>
            <w:proofErr w:type="gramEnd"/>
            <w:r>
              <w:rPr>
                <w:rFonts w:ascii="宋体" w:hAnsi="宋体" w:cs="宋?" w:hint="eastAsia"/>
                <w:color w:val="000000"/>
                <w:kern w:val="0"/>
                <w:szCs w:val="21"/>
              </w:rPr>
              <w:t>会展集团有限公司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秦真真  13693384846   0371-</w:t>
            </w:r>
            <w:r>
              <w:rPr>
                <w:rFonts w:ascii="宋体" w:hAnsi="宋体" w:cs="宋?"/>
                <w:color w:val="000000"/>
                <w:kern w:val="0"/>
                <w:szCs w:val="21"/>
              </w:rPr>
              <w:t>53371778</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szCs w:val="21"/>
              </w:rPr>
            </w:pPr>
            <w:proofErr w:type="gramStart"/>
            <w:r>
              <w:rPr>
                <w:rFonts w:ascii="宋体" w:hAnsi="宋体" w:hint="eastAsia"/>
                <w:szCs w:val="21"/>
              </w:rPr>
              <w:t>郑州众创展览</w:t>
            </w:r>
            <w:proofErr w:type="gramEnd"/>
            <w:r>
              <w:rPr>
                <w:rFonts w:ascii="宋体" w:hAnsi="宋体" w:hint="eastAsia"/>
                <w:szCs w:val="21"/>
              </w:rPr>
              <w:t>展示有限公司</w:t>
            </w:r>
          </w:p>
        </w:tc>
        <w:tc>
          <w:tcPr>
            <w:tcW w:w="4253" w:type="dxa"/>
            <w:vAlign w:val="center"/>
          </w:tcPr>
          <w:p w:rsidR="006F0081" w:rsidRDefault="006F0081">
            <w:pPr>
              <w:rPr>
                <w:rFonts w:ascii="宋体" w:hAnsi="宋体"/>
                <w:szCs w:val="21"/>
              </w:rPr>
            </w:pPr>
            <w:proofErr w:type="gramStart"/>
            <w:r>
              <w:rPr>
                <w:rFonts w:ascii="宋体" w:hAnsi="宋体" w:hint="eastAsia"/>
                <w:szCs w:val="21"/>
              </w:rPr>
              <w:t>赵保菊</w:t>
            </w:r>
            <w:proofErr w:type="gramEnd"/>
            <w:r>
              <w:rPr>
                <w:rFonts w:ascii="宋体" w:hAnsi="宋体" w:hint="eastAsia"/>
                <w:szCs w:val="21"/>
              </w:rPr>
              <w:t xml:space="preserve">  </w:t>
            </w:r>
            <w:r>
              <w:rPr>
                <w:rFonts w:ascii="宋体" w:hAnsi="宋体"/>
                <w:szCs w:val="21"/>
              </w:rPr>
              <w:t>18937625311</w:t>
            </w:r>
            <w:r>
              <w:rPr>
                <w:rFonts w:ascii="宋体" w:hAnsi="宋体" w:hint="eastAsia"/>
                <w:szCs w:val="21"/>
              </w:rPr>
              <w:t xml:space="preserve">  </w:t>
            </w:r>
            <w:r>
              <w:t xml:space="preserve"> </w:t>
            </w:r>
            <w:r>
              <w:rPr>
                <w:rFonts w:ascii="宋体" w:hAnsi="宋体"/>
                <w:szCs w:val="21"/>
              </w:rPr>
              <w:t>0371-55189307</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hint="eastAsia"/>
                <w:szCs w:val="21"/>
              </w:rPr>
              <w:t>广州巍然世纪展览展示有限公司</w:t>
            </w:r>
          </w:p>
        </w:tc>
        <w:tc>
          <w:tcPr>
            <w:tcW w:w="4253" w:type="dxa"/>
            <w:vAlign w:val="center"/>
          </w:tcPr>
          <w:p w:rsidR="006F0081" w:rsidRDefault="006F0081">
            <w:pPr>
              <w:rPr>
                <w:rFonts w:ascii="宋体" w:hAnsi="宋体" w:cs="宋?"/>
                <w:kern w:val="0"/>
                <w:szCs w:val="21"/>
              </w:rPr>
            </w:pPr>
            <w:r>
              <w:rPr>
                <w:rFonts w:ascii="宋体" w:hAnsi="宋体" w:hint="eastAsia"/>
                <w:szCs w:val="21"/>
              </w:rPr>
              <w:t>董海波 13570532891   020-84133815</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cs="宋?"/>
                <w:color w:val="000000"/>
                <w:kern w:val="0"/>
                <w:szCs w:val="21"/>
              </w:rPr>
            </w:pPr>
            <w:r>
              <w:rPr>
                <w:rFonts w:ascii="宋体" w:hAnsi="宋体" w:hint="eastAsia"/>
                <w:szCs w:val="21"/>
              </w:rPr>
              <w:t>郑州大象展览展示有限公司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刘文博  15617750816   13014560666</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szCs w:val="21"/>
              </w:rPr>
            </w:pPr>
            <w:proofErr w:type="gramStart"/>
            <w:r>
              <w:rPr>
                <w:rFonts w:ascii="宋体" w:hAnsi="宋体" w:hint="eastAsia"/>
                <w:szCs w:val="21"/>
              </w:rPr>
              <w:t>上海秀典展览</w:t>
            </w:r>
            <w:proofErr w:type="gramEnd"/>
            <w:r>
              <w:rPr>
                <w:rFonts w:ascii="宋体" w:hAnsi="宋体" w:hint="eastAsia"/>
                <w:szCs w:val="21"/>
              </w:rPr>
              <w:t>展示有限公司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孙  丽  15538250665   0371-56650235</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szCs w:val="21"/>
              </w:rPr>
            </w:pPr>
            <w:r>
              <w:rPr>
                <w:rFonts w:ascii="宋体" w:hAnsi="宋体" w:hint="eastAsia"/>
                <w:bCs/>
                <w:szCs w:val="21"/>
              </w:rPr>
              <w:t>图灵展览展示（北京）有限公司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 xml:space="preserve">张  辉  15138337999   </w:t>
            </w:r>
            <w:r>
              <w:rPr>
                <w:rFonts w:ascii="宋体" w:hAnsi="宋体" w:cs="宋?"/>
                <w:color w:val="000000"/>
                <w:kern w:val="0"/>
                <w:szCs w:val="21"/>
              </w:rPr>
              <w:t>0371</w:t>
            </w:r>
            <w:r>
              <w:rPr>
                <w:rFonts w:ascii="宋体" w:hAnsi="宋体" w:cs="宋?" w:hint="eastAsia"/>
                <w:color w:val="000000"/>
                <w:kern w:val="0"/>
                <w:szCs w:val="21"/>
              </w:rPr>
              <w:t>-</w:t>
            </w:r>
            <w:r>
              <w:rPr>
                <w:rFonts w:ascii="宋体" w:hAnsi="宋体" w:cs="宋?"/>
                <w:color w:val="000000"/>
                <w:kern w:val="0"/>
                <w:szCs w:val="21"/>
              </w:rPr>
              <w:t>87565789</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rPr>
                <w:rFonts w:ascii="宋体" w:hAnsi="宋体"/>
                <w:szCs w:val="21"/>
              </w:rPr>
            </w:pPr>
            <w:proofErr w:type="gramStart"/>
            <w:r>
              <w:rPr>
                <w:rFonts w:ascii="宋体" w:hAnsi="宋体" w:hint="eastAsia"/>
                <w:szCs w:val="21"/>
              </w:rPr>
              <w:t>郑州金扬会展</w:t>
            </w:r>
            <w:proofErr w:type="gramEnd"/>
            <w:r>
              <w:rPr>
                <w:rFonts w:ascii="宋体" w:hAnsi="宋体" w:hint="eastAsia"/>
                <w:szCs w:val="21"/>
              </w:rPr>
              <w:t>服务有限公司</w:t>
            </w:r>
          </w:p>
        </w:tc>
        <w:tc>
          <w:tcPr>
            <w:tcW w:w="4253" w:type="dxa"/>
            <w:vAlign w:val="center"/>
          </w:tcPr>
          <w:p w:rsidR="006F0081" w:rsidRDefault="006F0081">
            <w:pPr>
              <w:rPr>
                <w:rFonts w:ascii="宋体" w:hAnsi="宋体" w:cs="宋?"/>
                <w:color w:val="000000"/>
                <w:kern w:val="0"/>
                <w:szCs w:val="21"/>
              </w:rPr>
            </w:pPr>
            <w:r>
              <w:rPr>
                <w:rFonts w:ascii="宋体" w:hAnsi="宋体" w:cs="宋?" w:hint="eastAsia"/>
                <w:color w:val="000000"/>
                <w:kern w:val="0"/>
                <w:szCs w:val="21"/>
              </w:rPr>
              <w:t>王  敏  15343806628   0371-68080255</w:t>
            </w:r>
          </w:p>
        </w:tc>
      </w:tr>
      <w:tr w:rsidR="006F0081">
        <w:trPr>
          <w:trHeight w:val="454"/>
        </w:trPr>
        <w:tc>
          <w:tcPr>
            <w:tcW w:w="1526" w:type="dxa"/>
            <w:vMerge/>
            <w:vAlign w:val="center"/>
          </w:tcPr>
          <w:p w:rsidR="006F0081" w:rsidRDefault="006F0081">
            <w:pPr>
              <w:jc w:val="center"/>
              <w:rPr>
                <w:rFonts w:ascii="宋体" w:hAnsi="宋体" w:cs="宋体"/>
                <w:b/>
                <w:szCs w:val="21"/>
              </w:rPr>
            </w:pPr>
          </w:p>
        </w:tc>
        <w:tc>
          <w:tcPr>
            <w:tcW w:w="3685" w:type="dxa"/>
            <w:vAlign w:val="center"/>
          </w:tcPr>
          <w:p w:rsidR="006F0081" w:rsidRDefault="006F0081">
            <w:pPr>
              <w:spacing w:line="320" w:lineRule="exact"/>
              <w:rPr>
                <w:rFonts w:ascii="宋体" w:hAnsi="宋体" w:cs="宋?"/>
                <w:color w:val="000000"/>
                <w:kern w:val="0"/>
                <w:szCs w:val="21"/>
              </w:rPr>
            </w:pPr>
            <w:r>
              <w:rPr>
                <w:rFonts w:ascii="宋体" w:hAnsi="宋体" w:hint="eastAsia"/>
                <w:color w:val="000000"/>
                <w:szCs w:val="21"/>
              </w:rPr>
              <w:t>郑州显赫展览服务有限公司</w:t>
            </w:r>
          </w:p>
        </w:tc>
        <w:tc>
          <w:tcPr>
            <w:tcW w:w="4253" w:type="dxa"/>
            <w:vAlign w:val="center"/>
          </w:tcPr>
          <w:p w:rsidR="006F0081" w:rsidRDefault="006F0081">
            <w:pPr>
              <w:spacing w:line="320" w:lineRule="exact"/>
              <w:rPr>
                <w:rFonts w:ascii="宋体" w:hAnsi="宋体" w:cs="宋体"/>
                <w:kern w:val="0"/>
                <w:sz w:val="24"/>
              </w:rPr>
            </w:pPr>
            <w:proofErr w:type="gramStart"/>
            <w:r>
              <w:rPr>
                <w:rFonts w:ascii="宋体" w:hAnsi="宋体" w:hint="eastAsia"/>
                <w:color w:val="000000"/>
                <w:szCs w:val="21"/>
              </w:rPr>
              <w:t>姚</w:t>
            </w:r>
            <w:proofErr w:type="gramEnd"/>
            <w:r>
              <w:rPr>
                <w:rFonts w:ascii="宋体" w:hAnsi="宋体" w:hint="eastAsia"/>
                <w:color w:val="000000"/>
                <w:szCs w:val="21"/>
              </w:rPr>
              <w:t xml:space="preserve">  燕 13213057172   </w:t>
            </w:r>
            <w:r>
              <w:rPr>
                <w:rFonts w:ascii="宋体" w:hAnsi="宋体" w:cs="宋体"/>
                <w:kern w:val="0"/>
                <w:szCs w:val="21"/>
              </w:rPr>
              <w:t>0371-63386139</w:t>
            </w:r>
          </w:p>
        </w:tc>
      </w:tr>
    </w:tbl>
    <w:p w:rsidR="006F0081" w:rsidRDefault="006F0081">
      <w:pPr>
        <w:spacing w:line="440" w:lineRule="exact"/>
        <w:jc w:val="left"/>
        <w:rPr>
          <w:rFonts w:ascii="宋体" w:hAnsi="宋体"/>
          <w:b/>
          <w:sz w:val="28"/>
          <w:szCs w:val="28"/>
        </w:rPr>
      </w:pPr>
    </w:p>
    <w:p w:rsidR="006F0081" w:rsidRDefault="006F0081">
      <w:pPr>
        <w:spacing w:line="440" w:lineRule="exact"/>
        <w:jc w:val="left"/>
        <w:rPr>
          <w:rFonts w:ascii="宋体" w:hAnsi="宋体"/>
          <w:b/>
          <w:sz w:val="28"/>
          <w:szCs w:val="28"/>
        </w:rPr>
      </w:pPr>
    </w:p>
    <w:p w:rsidR="006F0081" w:rsidRDefault="006F0081">
      <w:pPr>
        <w:spacing w:line="440" w:lineRule="exact"/>
        <w:jc w:val="left"/>
        <w:rPr>
          <w:rStyle w:val="af"/>
          <w:rFonts w:ascii="宋体" w:hAnsi="宋体"/>
          <w:bCs w:val="0"/>
          <w:sz w:val="24"/>
        </w:rPr>
      </w:pPr>
      <w:r>
        <w:rPr>
          <w:rFonts w:ascii="宋体" w:hAnsi="宋体" w:hint="eastAsia"/>
          <w:b/>
          <w:sz w:val="24"/>
        </w:rPr>
        <w:t>（四）日程安排</w:t>
      </w: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9"/>
        <w:gridCol w:w="2014"/>
        <w:gridCol w:w="2126"/>
        <w:gridCol w:w="2977"/>
      </w:tblGrid>
      <w:tr w:rsidR="006F0081">
        <w:trPr>
          <w:trHeight w:val="284"/>
        </w:trPr>
        <w:tc>
          <w:tcPr>
            <w:tcW w:w="2329"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日</w:t>
            </w:r>
            <w:r>
              <w:rPr>
                <w:rFonts w:ascii="Arial" w:hAnsi="Arial" w:cs="Arial"/>
                <w:b/>
                <w:bCs/>
                <w:color w:val="000000"/>
                <w:kern w:val="0"/>
                <w:szCs w:val="21"/>
              </w:rPr>
              <w:t xml:space="preserve"> </w:t>
            </w:r>
            <w:r>
              <w:rPr>
                <w:rFonts w:ascii="Arial" w:hAnsi="Arial" w:cs="Arial" w:hint="eastAsia"/>
                <w:b/>
                <w:bCs/>
                <w:color w:val="000000"/>
                <w:kern w:val="0"/>
                <w:szCs w:val="21"/>
              </w:rPr>
              <w:t>期</w:t>
            </w:r>
            <w:r>
              <w:rPr>
                <w:rFonts w:ascii="Arial" w:hAnsi="Arial" w:cs="Arial"/>
                <w:b/>
                <w:bCs/>
                <w:color w:val="000000"/>
                <w:kern w:val="0"/>
                <w:szCs w:val="21"/>
              </w:rPr>
              <w:t xml:space="preserve"> </w:t>
            </w:r>
          </w:p>
        </w:tc>
        <w:tc>
          <w:tcPr>
            <w:tcW w:w="2014"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时</w:t>
            </w:r>
            <w:r>
              <w:rPr>
                <w:rFonts w:ascii="Arial" w:hAnsi="Arial" w:cs="Arial"/>
                <w:b/>
                <w:bCs/>
                <w:color w:val="000000"/>
                <w:kern w:val="0"/>
                <w:szCs w:val="21"/>
              </w:rPr>
              <w:t xml:space="preserve"> </w:t>
            </w:r>
            <w:r>
              <w:rPr>
                <w:rFonts w:ascii="Arial" w:hAnsi="Arial" w:cs="Arial" w:hint="eastAsia"/>
                <w:b/>
                <w:bCs/>
                <w:color w:val="000000"/>
                <w:kern w:val="0"/>
                <w:szCs w:val="21"/>
              </w:rPr>
              <w:t>间</w:t>
            </w:r>
            <w:r>
              <w:rPr>
                <w:rFonts w:ascii="Arial" w:hAnsi="Arial" w:cs="Arial"/>
                <w:b/>
                <w:bCs/>
                <w:color w:val="000000"/>
                <w:kern w:val="0"/>
                <w:szCs w:val="21"/>
              </w:rPr>
              <w:t xml:space="preserve"> </w:t>
            </w:r>
          </w:p>
        </w:tc>
        <w:tc>
          <w:tcPr>
            <w:tcW w:w="2126"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项</w:t>
            </w:r>
            <w:r>
              <w:rPr>
                <w:rFonts w:ascii="Arial" w:hAnsi="Arial" w:cs="Arial"/>
                <w:b/>
                <w:bCs/>
                <w:color w:val="000000"/>
                <w:kern w:val="0"/>
                <w:szCs w:val="21"/>
              </w:rPr>
              <w:t xml:space="preserve"> </w:t>
            </w:r>
            <w:r>
              <w:rPr>
                <w:rFonts w:ascii="Arial" w:hAnsi="Arial" w:cs="Arial" w:hint="eastAsia"/>
                <w:b/>
                <w:bCs/>
                <w:color w:val="000000"/>
                <w:kern w:val="0"/>
                <w:szCs w:val="21"/>
              </w:rPr>
              <w:t>目</w:t>
            </w:r>
          </w:p>
        </w:tc>
        <w:tc>
          <w:tcPr>
            <w:tcW w:w="2977"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备</w:t>
            </w:r>
            <w:r>
              <w:rPr>
                <w:rFonts w:ascii="Arial" w:hAnsi="Arial" w:cs="Arial"/>
                <w:b/>
                <w:bCs/>
                <w:color w:val="000000"/>
                <w:kern w:val="0"/>
                <w:szCs w:val="21"/>
              </w:rPr>
              <w:t xml:space="preserve"> </w:t>
            </w:r>
            <w:r>
              <w:rPr>
                <w:rFonts w:ascii="Arial" w:hAnsi="Arial" w:cs="Arial" w:hint="eastAsia"/>
                <w:b/>
                <w:bCs/>
                <w:color w:val="000000"/>
                <w:kern w:val="0"/>
                <w:szCs w:val="21"/>
              </w:rPr>
              <w:t>注</w:t>
            </w:r>
          </w:p>
        </w:tc>
      </w:tr>
      <w:tr w:rsidR="006F0081">
        <w:trPr>
          <w:trHeight w:val="284"/>
        </w:trPr>
        <w:tc>
          <w:tcPr>
            <w:tcW w:w="9446" w:type="dxa"/>
            <w:gridSpan w:val="4"/>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搭建商报馆</w:t>
            </w:r>
            <w:r>
              <w:rPr>
                <w:rFonts w:ascii="Arial" w:hAnsi="Arial" w:cs="Arial"/>
                <w:b/>
                <w:bCs/>
                <w:color w:val="000000"/>
                <w:kern w:val="0"/>
                <w:szCs w:val="21"/>
              </w:rPr>
              <w:t xml:space="preserve"> / </w:t>
            </w:r>
            <w:r>
              <w:rPr>
                <w:rFonts w:ascii="Arial" w:hAnsi="Arial" w:cs="Arial" w:hint="eastAsia"/>
                <w:b/>
                <w:bCs/>
                <w:color w:val="000000"/>
                <w:kern w:val="0"/>
                <w:szCs w:val="21"/>
              </w:rPr>
              <w:t>参展</w:t>
            </w:r>
            <w:proofErr w:type="gramStart"/>
            <w:r>
              <w:rPr>
                <w:rFonts w:ascii="Arial" w:hAnsi="Arial" w:cs="Arial" w:hint="eastAsia"/>
                <w:b/>
                <w:bCs/>
                <w:color w:val="000000"/>
                <w:kern w:val="0"/>
                <w:szCs w:val="21"/>
              </w:rPr>
              <w:t>商报到及布展</w:t>
            </w:r>
            <w:proofErr w:type="gramEnd"/>
          </w:p>
        </w:tc>
      </w:tr>
      <w:tr w:rsidR="006F0081">
        <w:trPr>
          <w:trHeight w:val="284"/>
        </w:trPr>
        <w:tc>
          <w:tcPr>
            <w:tcW w:w="2329" w:type="dxa"/>
            <w:vAlign w:val="center"/>
          </w:tcPr>
          <w:p w:rsidR="006F0081" w:rsidRDefault="006F0081">
            <w:pPr>
              <w:widowControl/>
              <w:spacing w:before="100" w:beforeAutospacing="1" w:after="100" w:afterAutospacing="1" w:line="300" w:lineRule="atLeast"/>
              <w:jc w:val="center"/>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13</w:t>
            </w:r>
            <w:r>
              <w:rPr>
                <w:rFonts w:ascii="Arial" w:hAnsi="Arial" w:cs="Arial" w:hint="eastAsia"/>
                <w:color w:val="000000"/>
                <w:kern w:val="0"/>
                <w:szCs w:val="21"/>
              </w:rPr>
              <w:t>日（星期六）</w:t>
            </w:r>
          </w:p>
        </w:tc>
        <w:tc>
          <w:tcPr>
            <w:tcW w:w="2014" w:type="dxa"/>
            <w:vAlign w:val="center"/>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09</w:t>
            </w:r>
            <w:r>
              <w:rPr>
                <w:rFonts w:ascii="Arial" w:hAnsi="Arial" w:cs="Arial" w:hint="eastAsia"/>
                <w:color w:val="000000"/>
                <w:kern w:val="0"/>
                <w:szCs w:val="21"/>
              </w:rPr>
              <w:t>：</w:t>
            </w:r>
            <w:r>
              <w:rPr>
                <w:rFonts w:ascii="Arial" w:hAnsi="Arial" w:cs="Arial"/>
                <w:color w:val="000000"/>
                <w:kern w:val="0"/>
                <w:szCs w:val="21"/>
              </w:rPr>
              <w:t>00-17</w:t>
            </w:r>
            <w:r>
              <w:rPr>
                <w:rFonts w:ascii="Arial" w:hAnsi="Arial" w:cs="Arial" w:hint="eastAsia"/>
                <w:color w:val="000000"/>
                <w:kern w:val="0"/>
                <w:szCs w:val="21"/>
              </w:rPr>
              <w:t>：</w:t>
            </w:r>
            <w:r>
              <w:rPr>
                <w:rFonts w:ascii="Arial" w:hAnsi="Arial" w:cs="Arial"/>
                <w:color w:val="000000"/>
                <w:kern w:val="0"/>
                <w:szCs w:val="21"/>
              </w:rPr>
              <w:t>30</w:t>
            </w:r>
          </w:p>
        </w:tc>
        <w:tc>
          <w:tcPr>
            <w:tcW w:w="2126" w:type="dxa"/>
            <w:vAlign w:val="center"/>
          </w:tcPr>
          <w:p w:rsidR="006F0081" w:rsidRDefault="006F0081">
            <w:pPr>
              <w:widowControl/>
              <w:spacing w:before="100" w:beforeAutospacing="1" w:after="100" w:afterAutospacing="1" w:line="300" w:lineRule="atLeast"/>
              <w:jc w:val="center"/>
              <w:rPr>
                <w:rFonts w:ascii="Arial" w:hAnsi="Arial" w:cs="Arial"/>
                <w:color w:val="000000"/>
                <w:kern w:val="0"/>
                <w:szCs w:val="21"/>
              </w:rPr>
            </w:pPr>
            <w:r>
              <w:rPr>
                <w:rFonts w:ascii="Arial" w:hAnsi="Arial" w:cs="Arial" w:hint="eastAsia"/>
                <w:color w:val="000000"/>
                <w:kern w:val="0"/>
                <w:szCs w:val="21"/>
              </w:rPr>
              <w:t>特装搭建商报馆</w:t>
            </w:r>
          </w:p>
        </w:tc>
        <w:tc>
          <w:tcPr>
            <w:tcW w:w="2977"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宋体" w:hAnsi="宋体" w:hint="eastAsia"/>
                <w:color w:val="000000"/>
                <w:szCs w:val="21"/>
              </w:rPr>
              <w:t>展馆物流通道7号门（D、E馆后门）报到处</w:t>
            </w:r>
          </w:p>
        </w:tc>
      </w:tr>
      <w:tr w:rsidR="006F0081">
        <w:trPr>
          <w:trHeight w:val="284"/>
        </w:trPr>
        <w:tc>
          <w:tcPr>
            <w:tcW w:w="2329" w:type="dxa"/>
          </w:tcPr>
          <w:p w:rsidR="006F0081" w:rsidRDefault="006F0081">
            <w:pPr>
              <w:widowControl/>
              <w:spacing w:before="100" w:beforeAutospacing="1" w:after="100" w:afterAutospacing="1" w:line="300" w:lineRule="atLeast"/>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14</w:t>
            </w:r>
            <w:r>
              <w:rPr>
                <w:rFonts w:ascii="Arial" w:hAnsi="Arial" w:cs="Arial" w:hint="eastAsia"/>
                <w:color w:val="000000"/>
                <w:kern w:val="0"/>
                <w:szCs w:val="21"/>
              </w:rPr>
              <w:t>日（星期日）</w:t>
            </w:r>
            <w:r>
              <w:rPr>
                <w:rFonts w:ascii="Arial" w:hAnsi="Arial" w:cs="Arial"/>
                <w:color w:val="000000"/>
                <w:kern w:val="0"/>
                <w:szCs w:val="21"/>
              </w:rPr>
              <w:t xml:space="preserve"> </w:t>
            </w:r>
          </w:p>
        </w:tc>
        <w:tc>
          <w:tcPr>
            <w:tcW w:w="2014" w:type="dxa"/>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08</w:t>
            </w:r>
            <w:r>
              <w:rPr>
                <w:rFonts w:ascii="Arial" w:hAnsi="Arial" w:cs="Arial" w:hint="eastAsia"/>
                <w:color w:val="000000"/>
                <w:kern w:val="0"/>
                <w:szCs w:val="21"/>
              </w:rPr>
              <w:t>：</w:t>
            </w:r>
            <w:r>
              <w:rPr>
                <w:rFonts w:ascii="Arial" w:hAnsi="Arial" w:cs="Arial"/>
                <w:color w:val="000000"/>
                <w:kern w:val="0"/>
                <w:szCs w:val="21"/>
              </w:rPr>
              <w:t>30-17</w:t>
            </w:r>
            <w:r>
              <w:rPr>
                <w:rFonts w:ascii="Arial" w:hAnsi="Arial" w:cs="Arial" w:hint="eastAsia"/>
                <w:color w:val="000000"/>
                <w:kern w:val="0"/>
                <w:szCs w:val="21"/>
              </w:rPr>
              <w:t>：</w:t>
            </w:r>
            <w:r>
              <w:rPr>
                <w:rFonts w:ascii="Arial" w:hAnsi="Arial" w:cs="Arial"/>
                <w:color w:val="000000"/>
                <w:kern w:val="0"/>
                <w:szCs w:val="21"/>
              </w:rPr>
              <w:t>30</w:t>
            </w:r>
          </w:p>
        </w:tc>
        <w:tc>
          <w:tcPr>
            <w:tcW w:w="2126" w:type="dxa"/>
            <w:vMerge w:val="restart"/>
            <w:vAlign w:val="center"/>
          </w:tcPr>
          <w:p w:rsidR="006F0081" w:rsidRDefault="006F0081">
            <w:pPr>
              <w:widowControl/>
              <w:spacing w:before="100" w:beforeAutospacing="1" w:after="100" w:afterAutospacing="1" w:line="300" w:lineRule="atLeast"/>
              <w:jc w:val="center"/>
              <w:rPr>
                <w:rFonts w:ascii="Arial" w:hAnsi="Arial" w:cs="Arial"/>
                <w:color w:val="000000"/>
                <w:kern w:val="0"/>
                <w:szCs w:val="21"/>
              </w:rPr>
            </w:pPr>
            <w:r>
              <w:rPr>
                <w:rFonts w:ascii="Arial" w:hAnsi="Arial" w:cs="Arial" w:hint="eastAsia"/>
                <w:color w:val="000000"/>
                <w:kern w:val="0"/>
                <w:szCs w:val="21"/>
              </w:rPr>
              <w:t>参展商报到、布展</w:t>
            </w:r>
          </w:p>
        </w:tc>
        <w:tc>
          <w:tcPr>
            <w:tcW w:w="2977"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特装展位布展</w:t>
            </w:r>
          </w:p>
        </w:tc>
      </w:tr>
      <w:tr w:rsidR="006F0081">
        <w:trPr>
          <w:trHeight w:val="284"/>
        </w:trPr>
        <w:tc>
          <w:tcPr>
            <w:tcW w:w="2329" w:type="dxa"/>
          </w:tcPr>
          <w:p w:rsidR="006F0081" w:rsidRDefault="006F0081">
            <w:pPr>
              <w:widowControl/>
              <w:spacing w:before="100" w:beforeAutospacing="1" w:after="100" w:afterAutospacing="1" w:line="300" w:lineRule="atLeast"/>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15</w:t>
            </w:r>
            <w:r>
              <w:rPr>
                <w:rFonts w:ascii="Arial" w:hAnsi="Arial" w:cs="Arial" w:hint="eastAsia"/>
                <w:color w:val="000000"/>
                <w:kern w:val="0"/>
                <w:szCs w:val="21"/>
              </w:rPr>
              <w:t>日（星期一）</w:t>
            </w:r>
            <w:r>
              <w:rPr>
                <w:rFonts w:ascii="Arial" w:hAnsi="Arial" w:cs="Arial"/>
                <w:color w:val="000000"/>
                <w:kern w:val="0"/>
                <w:szCs w:val="21"/>
              </w:rPr>
              <w:t xml:space="preserve"> </w:t>
            </w:r>
          </w:p>
        </w:tc>
        <w:tc>
          <w:tcPr>
            <w:tcW w:w="2014" w:type="dxa"/>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08</w:t>
            </w:r>
            <w:r>
              <w:rPr>
                <w:rFonts w:ascii="Arial" w:hAnsi="Arial" w:cs="Arial" w:hint="eastAsia"/>
                <w:color w:val="000000"/>
                <w:kern w:val="0"/>
                <w:szCs w:val="21"/>
              </w:rPr>
              <w:t>：</w:t>
            </w:r>
            <w:r>
              <w:rPr>
                <w:rFonts w:ascii="Arial" w:hAnsi="Arial" w:cs="Arial"/>
                <w:color w:val="000000"/>
                <w:kern w:val="0"/>
                <w:szCs w:val="21"/>
              </w:rPr>
              <w:t>30-21</w:t>
            </w:r>
            <w:r>
              <w:rPr>
                <w:rFonts w:ascii="Arial" w:hAnsi="Arial" w:cs="Arial" w:hint="eastAsia"/>
                <w:color w:val="000000"/>
                <w:kern w:val="0"/>
                <w:szCs w:val="21"/>
              </w:rPr>
              <w:t>：</w:t>
            </w:r>
            <w:r>
              <w:rPr>
                <w:rFonts w:ascii="Arial" w:hAnsi="Arial" w:cs="Arial"/>
                <w:color w:val="000000"/>
                <w:kern w:val="0"/>
                <w:szCs w:val="21"/>
              </w:rPr>
              <w:t>00</w:t>
            </w:r>
          </w:p>
        </w:tc>
        <w:tc>
          <w:tcPr>
            <w:tcW w:w="2126" w:type="dxa"/>
            <w:vMerge/>
          </w:tcPr>
          <w:p w:rsidR="006F0081" w:rsidRDefault="006F0081">
            <w:pPr>
              <w:widowControl/>
              <w:jc w:val="center"/>
              <w:rPr>
                <w:rFonts w:ascii="Arial" w:hAnsi="Arial" w:cs="Arial"/>
                <w:color w:val="000000"/>
                <w:kern w:val="0"/>
                <w:szCs w:val="21"/>
              </w:rPr>
            </w:pPr>
          </w:p>
        </w:tc>
        <w:tc>
          <w:tcPr>
            <w:tcW w:w="2977"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特装</w:t>
            </w:r>
            <w:r>
              <w:rPr>
                <w:rFonts w:ascii="Arial" w:hAnsi="Arial" w:cs="Arial"/>
                <w:color w:val="000000"/>
                <w:kern w:val="0"/>
                <w:szCs w:val="21"/>
              </w:rPr>
              <w:t>/</w:t>
            </w:r>
            <w:r>
              <w:rPr>
                <w:rFonts w:ascii="Arial" w:hAnsi="Arial" w:cs="Arial" w:hint="eastAsia"/>
                <w:color w:val="000000"/>
                <w:kern w:val="0"/>
                <w:szCs w:val="21"/>
              </w:rPr>
              <w:t>标准展位布展</w:t>
            </w:r>
          </w:p>
        </w:tc>
      </w:tr>
      <w:tr w:rsidR="006F0081">
        <w:trPr>
          <w:trHeight w:val="284"/>
        </w:trPr>
        <w:tc>
          <w:tcPr>
            <w:tcW w:w="9446" w:type="dxa"/>
            <w:gridSpan w:val="4"/>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观</w:t>
            </w:r>
            <w:r>
              <w:rPr>
                <w:rFonts w:ascii="Arial" w:hAnsi="Arial" w:cs="Arial"/>
                <w:b/>
                <w:bCs/>
                <w:color w:val="000000"/>
                <w:kern w:val="0"/>
                <w:szCs w:val="21"/>
              </w:rPr>
              <w:t xml:space="preserve"> </w:t>
            </w:r>
            <w:r>
              <w:rPr>
                <w:rFonts w:ascii="Arial" w:hAnsi="Arial" w:cs="Arial" w:hint="eastAsia"/>
                <w:b/>
                <w:bCs/>
                <w:color w:val="000000"/>
                <w:kern w:val="0"/>
                <w:szCs w:val="21"/>
              </w:rPr>
              <w:t>展</w:t>
            </w:r>
          </w:p>
        </w:tc>
      </w:tr>
      <w:tr w:rsidR="006F0081">
        <w:trPr>
          <w:trHeight w:val="284"/>
        </w:trPr>
        <w:tc>
          <w:tcPr>
            <w:tcW w:w="2329" w:type="dxa"/>
            <w:vMerge w:val="restart"/>
          </w:tcPr>
          <w:p w:rsidR="006F0081" w:rsidRDefault="006F0081">
            <w:pPr>
              <w:widowControl/>
              <w:spacing w:before="100" w:beforeAutospacing="1" w:after="100" w:afterAutospacing="1" w:line="300" w:lineRule="atLeast"/>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16</w:t>
            </w:r>
            <w:r>
              <w:rPr>
                <w:rFonts w:ascii="Arial" w:hAnsi="Arial" w:cs="Arial" w:hint="eastAsia"/>
                <w:color w:val="000000"/>
                <w:kern w:val="0"/>
                <w:szCs w:val="21"/>
              </w:rPr>
              <w:t>日（星期二）</w:t>
            </w:r>
            <w:r>
              <w:rPr>
                <w:rFonts w:ascii="Arial" w:hAnsi="Arial" w:cs="Arial"/>
                <w:color w:val="000000"/>
                <w:kern w:val="0"/>
                <w:szCs w:val="21"/>
              </w:rPr>
              <w:t xml:space="preserve"> </w:t>
            </w:r>
          </w:p>
        </w:tc>
        <w:tc>
          <w:tcPr>
            <w:tcW w:w="2014" w:type="dxa"/>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09</w:t>
            </w:r>
            <w:r>
              <w:rPr>
                <w:rFonts w:ascii="Arial" w:hAnsi="Arial" w:cs="Arial" w:hint="eastAsia"/>
                <w:color w:val="000000"/>
                <w:kern w:val="0"/>
                <w:szCs w:val="21"/>
              </w:rPr>
              <w:t>：</w:t>
            </w:r>
            <w:r>
              <w:rPr>
                <w:rFonts w:ascii="Arial" w:hAnsi="Arial" w:cs="Arial"/>
                <w:color w:val="000000"/>
                <w:kern w:val="0"/>
                <w:szCs w:val="21"/>
              </w:rPr>
              <w:t>30-10</w:t>
            </w:r>
            <w:r>
              <w:rPr>
                <w:rFonts w:ascii="Arial" w:hAnsi="Arial" w:cs="Arial" w:hint="eastAsia"/>
                <w:color w:val="000000"/>
                <w:kern w:val="0"/>
                <w:szCs w:val="21"/>
              </w:rPr>
              <w:t>：</w:t>
            </w:r>
            <w:r>
              <w:rPr>
                <w:rFonts w:ascii="Arial" w:hAnsi="Arial" w:cs="Arial"/>
                <w:color w:val="000000"/>
                <w:kern w:val="0"/>
                <w:szCs w:val="21"/>
              </w:rPr>
              <w:t>00</w:t>
            </w:r>
          </w:p>
        </w:tc>
        <w:tc>
          <w:tcPr>
            <w:tcW w:w="2126"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开幕式、</w:t>
            </w:r>
            <w:proofErr w:type="gramStart"/>
            <w:r>
              <w:rPr>
                <w:rFonts w:ascii="Arial" w:hAnsi="Arial" w:cs="Arial" w:hint="eastAsia"/>
                <w:color w:val="000000"/>
                <w:kern w:val="0"/>
                <w:szCs w:val="21"/>
              </w:rPr>
              <w:t>巡馆</w:t>
            </w:r>
            <w:proofErr w:type="gramEnd"/>
          </w:p>
        </w:tc>
        <w:tc>
          <w:tcPr>
            <w:tcW w:w="2977" w:type="dxa"/>
          </w:tcPr>
          <w:p w:rsidR="006F0081" w:rsidRDefault="006F0081">
            <w:pPr>
              <w:widowControl/>
              <w:spacing w:line="272" w:lineRule="atLeast"/>
              <w:ind w:left="68"/>
              <w:jc w:val="center"/>
              <w:rPr>
                <w:rFonts w:ascii="Arial" w:hAnsi="Arial" w:cs="Arial"/>
                <w:color w:val="000000"/>
                <w:kern w:val="0"/>
                <w:szCs w:val="21"/>
              </w:rPr>
            </w:pPr>
            <w:r>
              <w:rPr>
                <w:rFonts w:ascii="Arial" w:hAnsi="Arial" w:cs="Arial" w:hint="eastAsia"/>
                <w:color w:val="000000"/>
                <w:kern w:val="0"/>
                <w:szCs w:val="21"/>
              </w:rPr>
              <w:t>观众参观、同期活动</w:t>
            </w:r>
          </w:p>
        </w:tc>
      </w:tr>
      <w:tr w:rsidR="006F0081">
        <w:trPr>
          <w:trHeight w:val="284"/>
        </w:trPr>
        <w:tc>
          <w:tcPr>
            <w:tcW w:w="2329" w:type="dxa"/>
            <w:vMerge/>
          </w:tcPr>
          <w:p w:rsidR="006F0081" w:rsidRDefault="006F0081">
            <w:pPr>
              <w:widowControl/>
              <w:jc w:val="left"/>
              <w:rPr>
                <w:rFonts w:ascii="Arial" w:hAnsi="Arial" w:cs="Arial"/>
                <w:color w:val="000000"/>
                <w:kern w:val="0"/>
                <w:szCs w:val="21"/>
              </w:rPr>
            </w:pPr>
          </w:p>
        </w:tc>
        <w:tc>
          <w:tcPr>
            <w:tcW w:w="2014" w:type="dxa"/>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10</w:t>
            </w:r>
            <w:r>
              <w:rPr>
                <w:rFonts w:ascii="Arial" w:hAnsi="Arial" w:cs="Arial" w:hint="eastAsia"/>
                <w:color w:val="000000"/>
                <w:kern w:val="0"/>
                <w:szCs w:val="21"/>
              </w:rPr>
              <w:t>：</w:t>
            </w:r>
            <w:r>
              <w:rPr>
                <w:rFonts w:ascii="Arial" w:hAnsi="Arial" w:cs="Arial"/>
                <w:color w:val="000000"/>
                <w:kern w:val="0"/>
                <w:szCs w:val="21"/>
              </w:rPr>
              <w:t>00-17</w:t>
            </w:r>
            <w:r>
              <w:rPr>
                <w:rFonts w:ascii="Arial" w:hAnsi="Arial" w:cs="Arial" w:hint="eastAsia"/>
                <w:color w:val="000000"/>
                <w:kern w:val="0"/>
                <w:szCs w:val="21"/>
              </w:rPr>
              <w:t>：</w:t>
            </w:r>
            <w:r>
              <w:rPr>
                <w:rFonts w:ascii="Arial" w:hAnsi="Arial" w:cs="Arial"/>
                <w:color w:val="000000"/>
                <w:kern w:val="0"/>
                <w:szCs w:val="21"/>
              </w:rPr>
              <w:t>00</w:t>
            </w:r>
          </w:p>
        </w:tc>
        <w:tc>
          <w:tcPr>
            <w:tcW w:w="2126"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观众开放</w:t>
            </w:r>
          </w:p>
        </w:tc>
        <w:tc>
          <w:tcPr>
            <w:tcW w:w="2977" w:type="dxa"/>
          </w:tcPr>
          <w:p w:rsidR="006F0081" w:rsidRDefault="006F0081">
            <w:pPr>
              <w:widowControl/>
              <w:spacing w:line="272" w:lineRule="atLeast"/>
              <w:ind w:left="68"/>
              <w:jc w:val="center"/>
              <w:rPr>
                <w:rFonts w:ascii="Arial" w:hAnsi="Arial" w:cs="Arial"/>
                <w:color w:val="000000"/>
                <w:kern w:val="0"/>
                <w:szCs w:val="21"/>
              </w:rPr>
            </w:pPr>
            <w:r>
              <w:rPr>
                <w:rFonts w:ascii="Arial" w:hAnsi="Arial" w:cs="Arial" w:hint="eastAsia"/>
                <w:color w:val="000000"/>
                <w:kern w:val="0"/>
                <w:szCs w:val="21"/>
              </w:rPr>
              <w:t>观众参观、同期活动</w:t>
            </w:r>
          </w:p>
        </w:tc>
      </w:tr>
      <w:tr w:rsidR="006F0081">
        <w:trPr>
          <w:trHeight w:val="284"/>
        </w:trPr>
        <w:tc>
          <w:tcPr>
            <w:tcW w:w="2329" w:type="dxa"/>
          </w:tcPr>
          <w:p w:rsidR="006F0081" w:rsidRDefault="006F0081">
            <w:pPr>
              <w:widowControl/>
              <w:spacing w:before="100" w:beforeAutospacing="1" w:after="100" w:afterAutospacing="1" w:line="300" w:lineRule="atLeast"/>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17</w:t>
            </w:r>
            <w:r>
              <w:rPr>
                <w:rFonts w:ascii="Arial" w:hAnsi="Arial" w:cs="Arial" w:hint="eastAsia"/>
                <w:color w:val="000000"/>
                <w:kern w:val="0"/>
                <w:szCs w:val="21"/>
              </w:rPr>
              <w:t>日（星期三）</w:t>
            </w:r>
            <w:r>
              <w:rPr>
                <w:rFonts w:ascii="Arial" w:hAnsi="Arial" w:cs="Arial"/>
                <w:color w:val="000000"/>
                <w:kern w:val="0"/>
                <w:szCs w:val="21"/>
              </w:rPr>
              <w:t xml:space="preserve"> </w:t>
            </w:r>
          </w:p>
        </w:tc>
        <w:tc>
          <w:tcPr>
            <w:tcW w:w="2014" w:type="dxa"/>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09</w:t>
            </w:r>
            <w:r>
              <w:rPr>
                <w:rFonts w:ascii="Arial" w:hAnsi="Arial" w:cs="Arial" w:hint="eastAsia"/>
                <w:color w:val="000000"/>
                <w:kern w:val="0"/>
                <w:szCs w:val="21"/>
              </w:rPr>
              <w:t>：</w:t>
            </w:r>
            <w:r>
              <w:rPr>
                <w:rFonts w:ascii="Arial" w:hAnsi="Arial" w:cs="Arial"/>
                <w:color w:val="000000"/>
                <w:kern w:val="0"/>
                <w:szCs w:val="21"/>
              </w:rPr>
              <w:t>00-17</w:t>
            </w:r>
            <w:r>
              <w:rPr>
                <w:rFonts w:ascii="Arial" w:hAnsi="Arial" w:cs="Arial" w:hint="eastAsia"/>
                <w:color w:val="000000"/>
                <w:kern w:val="0"/>
                <w:szCs w:val="21"/>
              </w:rPr>
              <w:t>：</w:t>
            </w:r>
            <w:r>
              <w:rPr>
                <w:rFonts w:ascii="Arial" w:hAnsi="Arial" w:cs="Arial"/>
                <w:color w:val="000000"/>
                <w:kern w:val="0"/>
                <w:szCs w:val="21"/>
              </w:rPr>
              <w:t>00</w:t>
            </w:r>
          </w:p>
        </w:tc>
        <w:tc>
          <w:tcPr>
            <w:tcW w:w="2126"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观众开放</w:t>
            </w:r>
          </w:p>
        </w:tc>
        <w:tc>
          <w:tcPr>
            <w:tcW w:w="2977" w:type="dxa"/>
          </w:tcPr>
          <w:p w:rsidR="006F0081" w:rsidRDefault="006F0081">
            <w:pPr>
              <w:widowControl/>
              <w:spacing w:line="272" w:lineRule="atLeast"/>
              <w:ind w:left="68"/>
              <w:jc w:val="center"/>
              <w:rPr>
                <w:rFonts w:ascii="Arial" w:hAnsi="Arial" w:cs="Arial"/>
                <w:color w:val="000000"/>
                <w:kern w:val="0"/>
                <w:szCs w:val="21"/>
              </w:rPr>
            </w:pPr>
            <w:r>
              <w:rPr>
                <w:rFonts w:ascii="Arial" w:hAnsi="Arial" w:cs="Arial" w:hint="eastAsia"/>
                <w:color w:val="000000"/>
                <w:kern w:val="0"/>
                <w:szCs w:val="21"/>
              </w:rPr>
              <w:t>观众参观、同期活动</w:t>
            </w:r>
          </w:p>
        </w:tc>
      </w:tr>
      <w:tr w:rsidR="006F0081">
        <w:trPr>
          <w:trHeight w:val="284"/>
        </w:trPr>
        <w:tc>
          <w:tcPr>
            <w:tcW w:w="2329" w:type="dxa"/>
          </w:tcPr>
          <w:p w:rsidR="006F0081" w:rsidRDefault="006F0081">
            <w:pPr>
              <w:widowControl/>
              <w:spacing w:before="100" w:beforeAutospacing="1" w:after="100" w:afterAutospacing="1" w:line="300" w:lineRule="atLeast"/>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18</w:t>
            </w:r>
            <w:r>
              <w:rPr>
                <w:rFonts w:ascii="Arial" w:hAnsi="Arial" w:cs="Arial" w:hint="eastAsia"/>
                <w:color w:val="000000"/>
                <w:kern w:val="0"/>
                <w:szCs w:val="21"/>
              </w:rPr>
              <w:t>日（星期四）</w:t>
            </w:r>
            <w:r>
              <w:rPr>
                <w:rFonts w:ascii="Arial" w:hAnsi="Arial" w:cs="Arial"/>
                <w:color w:val="000000"/>
                <w:kern w:val="0"/>
                <w:szCs w:val="21"/>
              </w:rPr>
              <w:t xml:space="preserve"> </w:t>
            </w:r>
          </w:p>
        </w:tc>
        <w:tc>
          <w:tcPr>
            <w:tcW w:w="2014" w:type="dxa"/>
          </w:tcPr>
          <w:p w:rsidR="006F0081" w:rsidRDefault="006F0081" w:rsidP="00AC5AD9">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09</w:t>
            </w:r>
            <w:r>
              <w:rPr>
                <w:rFonts w:ascii="Arial" w:hAnsi="Arial" w:cs="Arial" w:hint="eastAsia"/>
                <w:color w:val="000000"/>
                <w:kern w:val="0"/>
                <w:szCs w:val="21"/>
              </w:rPr>
              <w:t>：</w:t>
            </w:r>
            <w:r>
              <w:rPr>
                <w:rFonts w:ascii="Arial" w:hAnsi="Arial" w:cs="Arial"/>
                <w:color w:val="000000"/>
                <w:kern w:val="0"/>
                <w:szCs w:val="21"/>
              </w:rPr>
              <w:t>00-15</w:t>
            </w:r>
            <w:r>
              <w:rPr>
                <w:rFonts w:ascii="Arial" w:hAnsi="Arial" w:cs="Arial" w:hint="eastAsia"/>
                <w:color w:val="000000"/>
                <w:kern w:val="0"/>
                <w:szCs w:val="21"/>
              </w:rPr>
              <w:t>：</w:t>
            </w:r>
            <w:r>
              <w:rPr>
                <w:rFonts w:ascii="Arial" w:hAnsi="Arial" w:cs="Arial"/>
                <w:color w:val="000000"/>
                <w:kern w:val="0"/>
                <w:szCs w:val="21"/>
              </w:rPr>
              <w:t>00</w:t>
            </w:r>
          </w:p>
        </w:tc>
        <w:tc>
          <w:tcPr>
            <w:tcW w:w="2126"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观众开放</w:t>
            </w:r>
          </w:p>
        </w:tc>
        <w:tc>
          <w:tcPr>
            <w:tcW w:w="2977" w:type="dxa"/>
          </w:tcPr>
          <w:p w:rsidR="006F0081" w:rsidRDefault="006F0081">
            <w:pPr>
              <w:widowControl/>
              <w:spacing w:line="272" w:lineRule="atLeast"/>
              <w:ind w:left="68"/>
              <w:jc w:val="center"/>
              <w:rPr>
                <w:rFonts w:ascii="Arial" w:hAnsi="Arial" w:cs="Arial"/>
                <w:color w:val="000000"/>
                <w:kern w:val="0"/>
                <w:szCs w:val="21"/>
              </w:rPr>
            </w:pPr>
            <w:r>
              <w:rPr>
                <w:rFonts w:ascii="Arial" w:hAnsi="Arial" w:cs="Arial" w:hint="eastAsia"/>
                <w:color w:val="000000"/>
                <w:kern w:val="0"/>
                <w:szCs w:val="21"/>
              </w:rPr>
              <w:t>观众参观、同期活动</w:t>
            </w:r>
          </w:p>
        </w:tc>
      </w:tr>
      <w:tr w:rsidR="006F0081">
        <w:trPr>
          <w:trHeight w:val="284"/>
        </w:trPr>
        <w:tc>
          <w:tcPr>
            <w:tcW w:w="9446" w:type="dxa"/>
            <w:gridSpan w:val="4"/>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b/>
                <w:bCs/>
                <w:color w:val="000000"/>
                <w:kern w:val="0"/>
                <w:szCs w:val="21"/>
              </w:rPr>
              <w:t>撤</w:t>
            </w:r>
            <w:r>
              <w:rPr>
                <w:rFonts w:ascii="Arial" w:hAnsi="Arial" w:cs="Arial"/>
                <w:b/>
                <w:bCs/>
                <w:color w:val="000000"/>
                <w:kern w:val="0"/>
                <w:szCs w:val="21"/>
              </w:rPr>
              <w:t xml:space="preserve"> </w:t>
            </w:r>
            <w:r>
              <w:rPr>
                <w:rFonts w:ascii="Arial" w:hAnsi="Arial" w:cs="Arial" w:hint="eastAsia"/>
                <w:b/>
                <w:bCs/>
                <w:color w:val="000000"/>
                <w:kern w:val="0"/>
                <w:szCs w:val="21"/>
              </w:rPr>
              <w:t>展</w:t>
            </w:r>
          </w:p>
        </w:tc>
      </w:tr>
      <w:tr w:rsidR="006F0081">
        <w:trPr>
          <w:trHeight w:val="284"/>
        </w:trPr>
        <w:tc>
          <w:tcPr>
            <w:tcW w:w="2329" w:type="dxa"/>
          </w:tcPr>
          <w:p w:rsidR="006F0081" w:rsidRDefault="006F0081">
            <w:pPr>
              <w:widowControl/>
              <w:spacing w:before="100" w:beforeAutospacing="1" w:after="100" w:afterAutospacing="1" w:line="300" w:lineRule="atLeast"/>
              <w:rPr>
                <w:rFonts w:ascii="Arial" w:hAnsi="Arial" w:cs="Arial"/>
                <w:color w:val="000000"/>
                <w:kern w:val="0"/>
                <w:szCs w:val="21"/>
              </w:rPr>
            </w:pPr>
            <w:r>
              <w:rPr>
                <w:rFonts w:ascii="Arial" w:hAnsi="Arial" w:cs="Arial" w:hint="eastAsia"/>
                <w:color w:val="000000"/>
                <w:kern w:val="0"/>
                <w:szCs w:val="21"/>
              </w:rPr>
              <w:t>11</w:t>
            </w:r>
            <w:r>
              <w:rPr>
                <w:rFonts w:ascii="Arial" w:hAnsi="Arial" w:cs="Arial" w:hint="eastAsia"/>
                <w:color w:val="000000"/>
                <w:kern w:val="0"/>
                <w:szCs w:val="21"/>
              </w:rPr>
              <w:t>月</w:t>
            </w:r>
            <w:r>
              <w:rPr>
                <w:rFonts w:ascii="Arial" w:hAnsi="Arial" w:cs="Arial" w:hint="eastAsia"/>
                <w:color w:val="000000"/>
                <w:kern w:val="0"/>
                <w:szCs w:val="21"/>
              </w:rPr>
              <w:t>18</w:t>
            </w:r>
            <w:r>
              <w:rPr>
                <w:rFonts w:ascii="Arial" w:hAnsi="Arial" w:cs="Arial" w:hint="eastAsia"/>
                <w:color w:val="000000"/>
                <w:kern w:val="0"/>
                <w:szCs w:val="21"/>
              </w:rPr>
              <w:t>日（星期四）</w:t>
            </w:r>
            <w:r>
              <w:rPr>
                <w:rFonts w:ascii="Arial" w:hAnsi="Arial" w:cs="Arial"/>
                <w:color w:val="000000"/>
                <w:kern w:val="0"/>
                <w:szCs w:val="21"/>
              </w:rPr>
              <w:t xml:space="preserve"> </w:t>
            </w:r>
          </w:p>
        </w:tc>
        <w:tc>
          <w:tcPr>
            <w:tcW w:w="2014"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color w:val="000000"/>
                <w:kern w:val="0"/>
                <w:szCs w:val="21"/>
              </w:rPr>
              <w:t>15</w:t>
            </w:r>
            <w:r>
              <w:rPr>
                <w:rFonts w:ascii="Arial" w:hAnsi="Arial" w:cs="Arial" w:hint="eastAsia"/>
                <w:color w:val="000000"/>
                <w:kern w:val="0"/>
                <w:szCs w:val="21"/>
              </w:rPr>
              <w:t>：</w:t>
            </w:r>
            <w:r>
              <w:rPr>
                <w:rFonts w:ascii="Arial" w:hAnsi="Arial" w:cs="Arial"/>
                <w:color w:val="000000"/>
                <w:kern w:val="0"/>
                <w:szCs w:val="21"/>
              </w:rPr>
              <w:t>00-21</w:t>
            </w:r>
            <w:r>
              <w:rPr>
                <w:rFonts w:ascii="Arial" w:hAnsi="Arial" w:cs="Arial" w:hint="eastAsia"/>
                <w:color w:val="000000"/>
                <w:kern w:val="0"/>
                <w:szCs w:val="21"/>
              </w:rPr>
              <w:t>：</w:t>
            </w:r>
            <w:r>
              <w:rPr>
                <w:rFonts w:ascii="Arial" w:hAnsi="Arial" w:cs="Arial"/>
                <w:color w:val="000000"/>
                <w:kern w:val="0"/>
                <w:szCs w:val="21"/>
              </w:rPr>
              <w:t>00</w:t>
            </w:r>
          </w:p>
        </w:tc>
        <w:tc>
          <w:tcPr>
            <w:tcW w:w="2126" w:type="dxa"/>
          </w:tcPr>
          <w:p w:rsidR="006F0081" w:rsidRDefault="006F0081">
            <w:pPr>
              <w:widowControl/>
              <w:spacing w:before="100" w:beforeAutospacing="1" w:after="100" w:afterAutospacing="1" w:line="300" w:lineRule="atLeast"/>
              <w:ind w:left="143"/>
              <w:jc w:val="center"/>
              <w:rPr>
                <w:rFonts w:ascii="Arial" w:hAnsi="Arial" w:cs="Arial"/>
                <w:color w:val="000000"/>
                <w:kern w:val="0"/>
                <w:szCs w:val="21"/>
              </w:rPr>
            </w:pPr>
            <w:r>
              <w:rPr>
                <w:rFonts w:ascii="Arial" w:hAnsi="Arial" w:cs="Arial" w:hint="eastAsia"/>
                <w:color w:val="000000"/>
                <w:kern w:val="0"/>
                <w:szCs w:val="21"/>
              </w:rPr>
              <w:t>撤</w:t>
            </w:r>
            <w:r>
              <w:rPr>
                <w:rFonts w:ascii="Arial" w:hAnsi="Arial" w:cs="Arial"/>
                <w:color w:val="000000"/>
                <w:kern w:val="0"/>
                <w:szCs w:val="21"/>
              </w:rPr>
              <w:t xml:space="preserve"> </w:t>
            </w:r>
            <w:r>
              <w:rPr>
                <w:rFonts w:ascii="Arial" w:hAnsi="Arial" w:cs="Arial" w:hint="eastAsia"/>
                <w:color w:val="000000"/>
                <w:kern w:val="0"/>
                <w:szCs w:val="21"/>
              </w:rPr>
              <w:t xml:space="preserve">   </w:t>
            </w:r>
            <w:r>
              <w:rPr>
                <w:rFonts w:ascii="Arial" w:hAnsi="Arial" w:cs="Arial" w:hint="eastAsia"/>
                <w:color w:val="000000"/>
                <w:kern w:val="0"/>
                <w:szCs w:val="21"/>
              </w:rPr>
              <w:t>展</w:t>
            </w:r>
          </w:p>
        </w:tc>
        <w:tc>
          <w:tcPr>
            <w:tcW w:w="2977" w:type="dxa"/>
          </w:tcPr>
          <w:p w:rsidR="006F0081" w:rsidRDefault="006F0081">
            <w:pPr>
              <w:widowControl/>
              <w:spacing w:line="272" w:lineRule="atLeast"/>
              <w:ind w:left="68"/>
              <w:jc w:val="center"/>
              <w:rPr>
                <w:rFonts w:ascii="Arial" w:hAnsi="Arial" w:cs="Arial"/>
                <w:color w:val="000000"/>
                <w:kern w:val="0"/>
                <w:szCs w:val="21"/>
              </w:rPr>
            </w:pPr>
            <w:r>
              <w:rPr>
                <w:rFonts w:ascii="Arial" w:hAnsi="Arial" w:cs="Arial" w:hint="eastAsia"/>
                <w:color w:val="000000"/>
                <w:kern w:val="0"/>
                <w:szCs w:val="21"/>
              </w:rPr>
              <w:t>观众退场</w:t>
            </w:r>
          </w:p>
        </w:tc>
      </w:tr>
    </w:tbl>
    <w:p w:rsidR="006F0081" w:rsidRDefault="006F0081" w:rsidP="006467C6">
      <w:pPr>
        <w:widowControl/>
        <w:shd w:val="clear" w:color="auto" w:fill="FFFFFF"/>
        <w:spacing w:before="100" w:beforeAutospacing="1" w:after="100" w:afterAutospacing="1" w:line="272" w:lineRule="atLeast"/>
        <w:ind w:left="1133" w:hangingChars="472" w:hanging="1133"/>
        <w:jc w:val="left"/>
        <w:rPr>
          <w:rFonts w:ascii="宋体" w:hAnsi="宋体" w:cs="Arial"/>
          <w:color w:val="000000"/>
          <w:kern w:val="0"/>
          <w:sz w:val="24"/>
          <w:lang w:val="en"/>
        </w:rPr>
      </w:pPr>
      <w:r>
        <w:rPr>
          <w:rFonts w:ascii="宋体" w:hAnsi="宋体" w:cs="Arial"/>
          <w:color w:val="000000"/>
          <w:kern w:val="0"/>
          <w:sz w:val="24"/>
          <w:lang w:val="en"/>
        </w:rPr>
        <w:t>展期安排：</w:t>
      </w:r>
      <w:r>
        <w:rPr>
          <w:rFonts w:ascii="宋体" w:hAnsi="宋体" w:cs="Arial"/>
          <w:color w:val="000000"/>
          <w:kern w:val="0"/>
          <w:sz w:val="24"/>
          <w:u w:val="single"/>
          <w:lang w:val="en"/>
        </w:rPr>
        <w:t>2021年</w:t>
      </w:r>
      <w:r>
        <w:rPr>
          <w:rFonts w:ascii="宋体" w:hAnsi="宋体" w:cs="Arial" w:hint="eastAsia"/>
          <w:color w:val="000000"/>
          <w:kern w:val="0"/>
          <w:sz w:val="24"/>
          <w:u w:val="single"/>
          <w:lang w:val="en"/>
        </w:rPr>
        <w:t>11</w:t>
      </w:r>
      <w:r>
        <w:rPr>
          <w:rFonts w:ascii="宋体" w:hAnsi="宋体" w:cs="Arial"/>
          <w:color w:val="000000"/>
          <w:kern w:val="0"/>
          <w:sz w:val="24"/>
          <w:u w:val="single"/>
          <w:lang w:val="en"/>
        </w:rPr>
        <w:t>月</w:t>
      </w:r>
      <w:r>
        <w:rPr>
          <w:rFonts w:ascii="宋体" w:hAnsi="宋体" w:cs="Arial" w:hint="eastAsia"/>
          <w:color w:val="000000"/>
          <w:kern w:val="0"/>
          <w:sz w:val="24"/>
          <w:u w:val="single"/>
          <w:lang w:val="en"/>
        </w:rPr>
        <w:t>14</w:t>
      </w:r>
      <w:r>
        <w:rPr>
          <w:rFonts w:ascii="宋体" w:hAnsi="宋体" w:cs="Arial"/>
          <w:color w:val="000000"/>
          <w:kern w:val="0"/>
          <w:sz w:val="24"/>
          <w:u w:val="single"/>
          <w:lang w:val="en"/>
        </w:rPr>
        <w:t>-</w:t>
      </w:r>
      <w:r>
        <w:rPr>
          <w:rFonts w:ascii="宋体" w:hAnsi="宋体" w:cs="Arial" w:hint="eastAsia"/>
          <w:color w:val="000000"/>
          <w:kern w:val="0"/>
          <w:sz w:val="24"/>
          <w:u w:val="single"/>
          <w:lang w:val="en"/>
        </w:rPr>
        <w:t>15</w:t>
      </w:r>
      <w:r>
        <w:rPr>
          <w:rFonts w:ascii="宋体" w:hAnsi="宋体" w:cs="Arial"/>
          <w:color w:val="000000"/>
          <w:kern w:val="0"/>
          <w:sz w:val="24"/>
          <w:u w:val="single"/>
          <w:lang w:val="en"/>
        </w:rPr>
        <w:t>日</w:t>
      </w:r>
      <w:r>
        <w:rPr>
          <w:rFonts w:ascii="宋体" w:hAnsi="宋体" w:cs="Arial"/>
          <w:color w:val="000000"/>
          <w:kern w:val="0"/>
          <w:sz w:val="24"/>
          <w:lang w:val="en"/>
        </w:rPr>
        <w:t>为布展时间；</w:t>
      </w:r>
      <w:r>
        <w:rPr>
          <w:rFonts w:ascii="宋体" w:hAnsi="宋体" w:cs="Arial" w:hint="eastAsia"/>
          <w:color w:val="000000"/>
          <w:kern w:val="0"/>
          <w:sz w:val="24"/>
          <w:u w:val="single"/>
          <w:lang w:val="en"/>
        </w:rPr>
        <w:t>16</w:t>
      </w:r>
      <w:r>
        <w:rPr>
          <w:rFonts w:ascii="宋体" w:hAnsi="宋体" w:cs="Arial"/>
          <w:color w:val="000000"/>
          <w:kern w:val="0"/>
          <w:sz w:val="24"/>
          <w:u w:val="single"/>
          <w:lang w:val="en"/>
        </w:rPr>
        <w:t>-</w:t>
      </w:r>
      <w:r>
        <w:rPr>
          <w:rFonts w:ascii="宋体" w:hAnsi="宋体" w:cs="Arial" w:hint="eastAsia"/>
          <w:color w:val="000000"/>
          <w:kern w:val="0"/>
          <w:sz w:val="24"/>
          <w:u w:val="single"/>
          <w:lang w:val="en"/>
        </w:rPr>
        <w:t>18</w:t>
      </w:r>
      <w:r>
        <w:rPr>
          <w:rFonts w:ascii="宋体" w:hAnsi="宋体" w:cs="Arial"/>
          <w:color w:val="000000"/>
          <w:kern w:val="0"/>
          <w:sz w:val="24"/>
          <w:u w:val="single"/>
          <w:lang w:val="en"/>
        </w:rPr>
        <w:t>日</w:t>
      </w:r>
      <w:r>
        <w:rPr>
          <w:rFonts w:ascii="宋体" w:hAnsi="宋体" w:cs="Arial"/>
          <w:color w:val="000000"/>
          <w:kern w:val="0"/>
          <w:sz w:val="24"/>
          <w:lang w:val="en"/>
        </w:rPr>
        <w:t>观众开放日，闭馆前半小时停止观众入场</w:t>
      </w:r>
      <w:r>
        <w:rPr>
          <w:rFonts w:ascii="宋体" w:hAnsi="宋体" w:cs="Arial" w:hint="eastAsia"/>
          <w:color w:val="000000"/>
          <w:kern w:val="0"/>
          <w:sz w:val="24"/>
          <w:lang w:val="en"/>
        </w:rPr>
        <w:t>，</w:t>
      </w:r>
      <w:r>
        <w:rPr>
          <w:rFonts w:ascii="宋体" w:hAnsi="宋体" w:cs="Arial" w:hint="eastAsia"/>
          <w:color w:val="000000"/>
          <w:kern w:val="0"/>
          <w:sz w:val="24"/>
          <w:shd w:val="clear" w:color="auto" w:fill="FFFFFF"/>
          <w:lang w:val="en"/>
        </w:rPr>
        <w:t>参展商早上8:30入场</w:t>
      </w:r>
      <w:r>
        <w:rPr>
          <w:rFonts w:ascii="宋体" w:hAnsi="宋体" w:cs="Arial"/>
          <w:color w:val="000000"/>
          <w:kern w:val="0"/>
          <w:sz w:val="24"/>
          <w:lang w:val="en"/>
        </w:rPr>
        <w:t>。</w:t>
      </w:r>
      <w:r>
        <w:rPr>
          <w:rFonts w:ascii="宋体" w:hAnsi="宋体" w:cs="Arial" w:hint="eastAsia"/>
          <w:color w:val="000000"/>
          <w:kern w:val="0"/>
          <w:sz w:val="24"/>
          <w:u w:val="single"/>
          <w:lang w:val="en"/>
        </w:rPr>
        <w:t>18</w:t>
      </w:r>
      <w:r>
        <w:rPr>
          <w:rFonts w:ascii="宋体" w:hAnsi="宋体" w:cs="Arial"/>
          <w:color w:val="000000"/>
          <w:kern w:val="0"/>
          <w:sz w:val="24"/>
          <w:u w:val="single"/>
          <w:lang w:val="en"/>
        </w:rPr>
        <w:t>日15点</w:t>
      </w:r>
      <w:r>
        <w:rPr>
          <w:rFonts w:ascii="宋体" w:hAnsi="宋体" w:cs="Arial"/>
          <w:color w:val="000000"/>
          <w:kern w:val="0"/>
          <w:sz w:val="24"/>
          <w:lang w:val="en"/>
        </w:rPr>
        <w:t>后开始撤展。</w:t>
      </w: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p>
    <w:p w:rsidR="006F0081" w:rsidRDefault="006F0081">
      <w:pPr>
        <w:spacing w:line="440" w:lineRule="exact"/>
        <w:jc w:val="left"/>
        <w:rPr>
          <w:rFonts w:ascii="宋体" w:hAnsi="宋体"/>
          <w:b/>
          <w:sz w:val="24"/>
        </w:rPr>
      </w:pPr>
      <w:r>
        <w:rPr>
          <w:rFonts w:ascii="宋体" w:hAnsi="宋体" w:hint="eastAsia"/>
          <w:b/>
          <w:sz w:val="24"/>
        </w:rPr>
        <w:lastRenderedPageBreak/>
        <w:t>（五）填报表格</w:t>
      </w:r>
      <w:r>
        <w:rPr>
          <w:rFonts w:ascii="宋体" w:hAnsi="宋体"/>
          <w:b/>
          <w:sz w:val="24"/>
        </w:rPr>
        <w:t>截止时间</w:t>
      </w:r>
    </w:p>
    <w:tbl>
      <w:tblPr>
        <w:tblW w:w="0" w:type="auto"/>
        <w:tblLayout w:type="fixed"/>
        <w:tblCellMar>
          <w:left w:w="0" w:type="dxa"/>
          <w:right w:w="0" w:type="dxa"/>
        </w:tblCellMar>
        <w:tblLook w:val="0000" w:firstRow="0" w:lastRow="0" w:firstColumn="0" w:lastColumn="0" w:noHBand="0" w:noVBand="0"/>
      </w:tblPr>
      <w:tblGrid>
        <w:gridCol w:w="1139"/>
        <w:gridCol w:w="2977"/>
        <w:gridCol w:w="1559"/>
        <w:gridCol w:w="1843"/>
        <w:gridCol w:w="1532"/>
      </w:tblGrid>
      <w:tr w:rsidR="006F0081">
        <w:trPr>
          <w:trHeight w:hRule="exact" w:val="575"/>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r>
              <w:rPr>
                <w:rFonts w:ascii="宋?" w:hAnsi="宋?" w:cs="宋?"/>
                <w:kern w:val="0"/>
                <w:szCs w:val="21"/>
              </w:rPr>
              <w:t>序</w:t>
            </w:r>
            <w:r>
              <w:rPr>
                <w:rFonts w:ascii="宋?" w:hAnsi="宋?" w:cs="宋?"/>
                <w:kern w:val="0"/>
                <w:szCs w:val="21"/>
              </w:rPr>
              <w:t xml:space="preserve"> </w:t>
            </w:r>
            <w:r>
              <w:rPr>
                <w:rFonts w:ascii="宋?" w:hAnsi="宋?" w:cs="宋?"/>
                <w:kern w:val="0"/>
                <w:szCs w:val="21"/>
              </w:rPr>
              <w:t>号</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48"/>
              <w:rPr>
                <w:rFonts w:ascii="宋?" w:hAnsi="宋?" w:cs="宋?"/>
                <w:kern w:val="0"/>
                <w:szCs w:val="21"/>
              </w:rPr>
            </w:pPr>
            <w:r>
              <w:rPr>
                <w:rFonts w:ascii="宋?" w:hAnsi="宋?" w:cs="宋?"/>
                <w:kern w:val="0"/>
                <w:szCs w:val="21"/>
              </w:rPr>
              <w:t>项</w:t>
            </w:r>
            <w:r>
              <w:rPr>
                <w:rFonts w:ascii="宋?" w:hAnsi="宋?" w:cs="宋?"/>
                <w:kern w:val="0"/>
                <w:szCs w:val="21"/>
              </w:rPr>
              <w:t xml:space="preserve"> </w:t>
            </w:r>
            <w:r>
              <w:rPr>
                <w:rFonts w:ascii="宋?" w:hAnsi="宋?" w:cs="宋?"/>
                <w:kern w:val="0"/>
                <w:szCs w:val="21"/>
              </w:rPr>
              <w:t>目</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55"/>
              <w:jc w:val="center"/>
              <w:rPr>
                <w:rFonts w:ascii="宋?" w:hAnsi="宋?" w:cs="宋?"/>
                <w:kern w:val="0"/>
                <w:szCs w:val="21"/>
              </w:rPr>
            </w:pPr>
            <w:r>
              <w:rPr>
                <w:rFonts w:ascii="宋?" w:hAnsi="宋?" w:cs="宋?"/>
                <w:kern w:val="0"/>
                <w:szCs w:val="21"/>
              </w:rPr>
              <w:t>申报截止时间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Chars="274" w:left="575" w:firstLineChars="50" w:firstLine="105"/>
              <w:rPr>
                <w:rFonts w:ascii="宋?" w:hAnsi="宋?" w:cs="宋?"/>
                <w:kern w:val="0"/>
                <w:szCs w:val="21"/>
              </w:rPr>
            </w:pPr>
            <w:r>
              <w:rPr>
                <w:rFonts w:ascii="宋?" w:hAnsi="宋?" w:cs="宋?"/>
                <w:kern w:val="0"/>
                <w:szCs w:val="21"/>
              </w:rPr>
              <w:t>备</w:t>
            </w:r>
            <w:r>
              <w:rPr>
                <w:rFonts w:ascii="宋?" w:hAnsi="宋?" w:cs="宋?"/>
                <w:kern w:val="0"/>
                <w:szCs w:val="21"/>
              </w:rPr>
              <w:t xml:space="preserve"> </w:t>
            </w:r>
            <w:r>
              <w:rPr>
                <w:rFonts w:ascii="宋?" w:hAnsi="宋?" w:cs="宋?"/>
                <w:kern w:val="0"/>
                <w:szCs w:val="21"/>
              </w:rPr>
              <w:t>注</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420"/>
              <w:rPr>
                <w:rFonts w:ascii="宋?" w:hAnsi="宋?" w:cs="宋?"/>
                <w:kern w:val="0"/>
                <w:szCs w:val="21"/>
              </w:rPr>
            </w:pPr>
            <w:r>
              <w:rPr>
                <w:rFonts w:ascii="宋?" w:hAnsi="宋?" w:cs="宋?"/>
                <w:kern w:val="0"/>
                <w:szCs w:val="21"/>
              </w:rPr>
              <w:t>特别提示</w:t>
            </w: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1</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proofErr w:type="gramStart"/>
            <w:r>
              <w:rPr>
                <w:rFonts w:ascii="宋?" w:hAnsi="宋?" w:cs="宋?" w:hint="eastAsia"/>
                <w:bCs/>
                <w:kern w:val="0"/>
                <w:szCs w:val="21"/>
              </w:rPr>
              <w:t>参展证</w:t>
            </w:r>
            <w:proofErr w:type="gramEnd"/>
            <w:r>
              <w:rPr>
                <w:rFonts w:ascii="宋?" w:hAnsi="宋?" w:cs="宋?" w:hint="eastAsia"/>
                <w:bCs/>
                <w:kern w:val="0"/>
                <w:szCs w:val="21"/>
              </w:rPr>
              <w:t>申请表</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hint="eastAsia"/>
                <w:kern w:val="0"/>
                <w:szCs w:val="21"/>
              </w:rPr>
              <w:t>参展商选填</w:t>
            </w:r>
          </w:p>
        </w:tc>
        <w:tc>
          <w:tcPr>
            <w:tcW w:w="1532" w:type="dxa"/>
            <w:vMerge w:val="restart"/>
            <w:tcBorders>
              <w:top w:val="single" w:sz="4" w:space="0" w:color="000000"/>
              <w:left w:val="single" w:sz="4" w:space="0" w:color="000000"/>
              <w:right w:val="single" w:sz="4" w:space="0" w:color="000000"/>
            </w:tcBorders>
            <w:shd w:val="clear" w:color="auto" w:fill="FFFFFF"/>
            <w:vAlign w:val="center"/>
          </w:tcPr>
          <w:p w:rsidR="006F0081" w:rsidRDefault="00D53A5A" w:rsidP="00D53A5A">
            <w:pPr>
              <w:autoSpaceDE w:val="0"/>
              <w:autoSpaceDN w:val="0"/>
              <w:adjustRightInd w:val="0"/>
              <w:spacing w:line="360" w:lineRule="auto"/>
              <w:ind w:right="525"/>
              <w:jc w:val="center"/>
              <w:rPr>
                <w:rFonts w:ascii="宋?" w:hAnsi="宋?" w:cs="宋?"/>
                <w:kern w:val="0"/>
                <w:szCs w:val="21"/>
              </w:rPr>
            </w:pPr>
            <w:r>
              <w:rPr>
                <w:rFonts w:ascii="宋?" w:hAnsi="宋?" w:cs="宋?" w:hint="eastAsia"/>
                <w:kern w:val="0"/>
                <w:szCs w:val="21"/>
              </w:rPr>
              <w:t xml:space="preserve"> </w:t>
            </w:r>
            <w:r>
              <w:rPr>
                <w:rFonts w:ascii="宋?" w:hAnsi="宋?" w:cs="宋?"/>
                <w:kern w:val="0"/>
                <w:szCs w:val="21"/>
              </w:rPr>
              <w:t xml:space="preserve">  </w:t>
            </w:r>
            <w:r w:rsidR="006F0081">
              <w:rPr>
                <w:rFonts w:ascii="宋?" w:hAnsi="宋?" w:cs="宋?" w:hint="eastAsia"/>
                <w:kern w:val="0"/>
                <w:szCs w:val="21"/>
              </w:rPr>
              <w:t>报主办</w:t>
            </w:r>
            <w:r>
              <w:rPr>
                <w:rFonts w:ascii="宋?" w:hAnsi="宋?" w:cs="宋?" w:hint="eastAsia"/>
                <w:kern w:val="0"/>
                <w:szCs w:val="21"/>
              </w:rPr>
              <w:t xml:space="preserve"> </w:t>
            </w: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 w:hAnsi="宋?" w:cs="宋?"/>
                <w:kern w:val="0"/>
                <w:szCs w:val="21"/>
              </w:rPr>
              <w:t>楣板</w:t>
            </w:r>
            <w:r>
              <w:rPr>
                <w:rFonts w:ascii="宋?" w:hAnsi="宋?" w:cs="宋?"/>
                <w:kern w:val="0"/>
                <w:szCs w:val="21"/>
              </w:rPr>
              <w:t>/</w:t>
            </w:r>
            <w:r>
              <w:rPr>
                <w:rFonts w:ascii="宋?" w:hAnsi="宋?" w:cs="宋?"/>
                <w:kern w:val="0"/>
                <w:szCs w:val="21"/>
              </w:rPr>
              <w:t>标准展台改建申请表</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31 </w:t>
            </w:r>
            <w:r>
              <w:rPr>
                <w:rFonts w:ascii="宋?" w:hAnsi="宋?" w:cs="宋?"/>
                <w:kern w:val="0"/>
                <w:szCs w:val="21"/>
              </w:rPr>
              <w:t>日</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proofErr w:type="gramStart"/>
            <w:r>
              <w:rPr>
                <w:rFonts w:ascii="宋?" w:hAnsi="宋?" w:cs="宋?"/>
                <w:kern w:val="0"/>
                <w:szCs w:val="21"/>
              </w:rPr>
              <w:t>标展参展</w:t>
            </w:r>
            <w:proofErr w:type="gramEnd"/>
            <w:r>
              <w:rPr>
                <w:rFonts w:ascii="宋?" w:hAnsi="宋?" w:cs="宋?"/>
                <w:kern w:val="0"/>
                <w:szCs w:val="21"/>
              </w:rPr>
              <w:t>商</w:t>
            </w:r>
            <w:r>
              <w:rPr>
                <w:rFonts w:ascii="宋?" w:hAnsi="宋?" w:cs="宋?" w:hint="eastAsia"/>
                <w:kern w:val="0"/>
                <w:szCs w:val="21"/>
              </w:rPr>
              <w:t>选</w:t>
            </w:r>
            <w:r>
              <w:rPr>
                <w:rFonts w:ascii="宋?" w:hAnsi="宋?" w:cs="宋?"/>
                <w:kern w:val="0"/>
                <w:szCs w:val="21"/>
              </w:rPr>
              <w:t>填</w:t>
            </w:r>
          </w:p>
        </w:tc>
        <w:tc>
          <w:tcPr>
            <w:tcW w:w="1532" w:type="dxa"/>
            <w:vMerge/>
            <w:tcBorders>
              <w:left w:val="single" w:sz="4" w:space="0" w:color="000000"/>
              <w:right w:val="single" w:sz="4" w:space="0" w:color="000000"/>
            </w:tcBorders>
            <w:shd w:val="clear" w:color="auto" w:fill="FFFFFF"/>
            <w:vAlign w:val="center"/>
          </w:tcPr>
          <w:p w:rsidR="006F0081" w:rsidRDefault="006F0081">
            <w:pPr>
              <w:autoSpaceDE w:val="0"/>
              <w:autoSpaceDN w:val="0"/>
              <w:adjustRightInd w:val="0"/>
              <w:spacing w:line="360" w:lineRule="auto"/>
              <w:ind w:right="210"/>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体" w:cs="宋体" w:hint="eastAsia"/>
                <w:kern w:val="0"/>
                <w:szCs w:val="21"/>
              </w:rPr>
              <w:t>展期新冠肺炎疫情防控承诺书</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31 </w:t>
            </w:r>
            <w:r>
              <w:rPr>
                <w:rFonts w:ascii="宋?" w:hAnsi="宋?" w:cs="宋?"/>
                <w:kern w:val="0"/>
                <w:szCs w:val="21"/>
              </w:rPr>
              <w:t>日</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体" w:hAnsi="宋体" w:cs="Arial" w:hint="eastAsia"/>
                <w:szCs w:val="21"/>
              </w:rPr>
              <w:t>参展商必填</w:t>
            </w:r>
          </w:p>
        </w:tc>
        <w:tc>
          <w:tcPr>
            <w:tcW w:w="1532" w:type="dxa"/>
            <w:vMerge/>
            <w:tcBorders>
              <w:left w:val="single" w:sz="4" w:space="0" w:color="000000"/>
              <w:bottom w:val="single" w:sz="4" w:space="0" w:color="auto"/>
              <w:right w:val="single" w:sz="4" w:space="0" w:color="000000"/>
            </w:tcBorders>
            <w:shd w:val="clear" w:color="auto" w:fill="FFFFFF"/>
            <w:vAlign w:val="center"/>
          </w:tcPr>
          <w:p w:rsidR="006F0081" w:rsidRDefault="006F0081">
            <w:pPr>
              <w:autoSpaceDE w:val="0"/>
              <w:autoSpaceDN w:val="0"/>
              <w:adjustRightInd w:val="0"/>
              <w:spacing w:line="360" w:lineRule="auto"/>
              <w:ind w:right="210"/>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体" w:hAnsi="宋体" w:hint="eastAsia"/>
                <w:bCs/>
                <w:szCs w:val="21"/>
              </w:rPr>
              <w:t>法人委托书</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特装</w:t>
            </w:r>
            <w:r>
              <w:rPr>
                <w:rFonts w:ascii="宋?" w:hAnsi="宋?" w:cs="宋?" w:hint="eastAsia"/>
                <w:kern w:val="0"/>
                <w:szCs w:val="21"/>
              </w:rPr>
              <w:t>搭建</w:t>
            </w:r>
            <w:r>
              <w:rPr>
                <w:rFonts w:ascii="宋?" w:hAnsi="宋?" w:cs="宋?"/>
                <w:kern w:val="0"/>
                <w:szCs w:val="21"/>
              </w:rPr>
              <w:t>商</w:t>
            </w:r>
            <w:r>
              <w:rPr>
                <w:rFonts w:ascii="宋?" w:hAnsi="宋?" w:cs="宋?" w:hint="eastAsia"/>
                <w:kern w:val="0"/>
                <w:szCs w:val="21"/>
              </w:rPr>
              <w:t>必</w:t>
            </w:r>
            <w:r>
              <w:rPr>
                <w:rFonts w:ascii="宋?" w:hAnsi="宋?" w:cs="宋?"/>
                <w:kern w:val="0"/>
                <w:szCs w:val="21"/>
              </w:rPr>
              <w:t>填</w:t>
            </w:r>
          </w:p>
          <w:p w:rsidR="006F0081" w:rsidRDefault="006F0081">
            <w:pPr>
              <w:autoSpaceDE w:val="0"/>
              <w:autoSpaceDN w:val="0"/>
              <w:adjustRightInd w:val="0"/>
              <w:spacing w:line="360" w:lineRule="auto"/>
              <w:ind w:firstLineChars="50" w:firstLine="105"/>
              <w:jc w:val="center"/>
              <w:rPr>
                <w:rFonts w:ascii="宋?" w:hAnsi="宋?" w:cs="宋?"/>
                <w:kern w:val="0"/>
                <w:szCs w:val="21"/>
              </w:rPr>
            </w:pPr>
          </w:p>
        </w:tc>
        <w:tc>
          <w:tcPr>
            <w:tcW w:w="1532" w:type="dxa"/>
            <w:vMerge w:val="restart"/>
            <w:tcBorders>
              <w:top w:val="single" w:sz="4" w:space="0" w:color="auto"/>
              <w:left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jc w:val="center"/>
              <w:rPr>
                <w:rFonts w:ascii="宋?" w:hAnsi="宋?" w:cs="宋?"/>
                <w:kern w:val="0"/>
                <w:szCs w:val="21"/>
              </w:rPr>
            </w:pPr>
            <w:r>
              <w:rPr>
                <w:rFonts w:ascii="宋?" w:hAnsi="宋?" w:cs="宋?" w:hint="eastAsia"/>
                <w:kern w:val="0"/>
                <w:szCs w:val="21"/>
              </w:rPr>
              <w:t>报主场服务商</w:t>
            </w: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体" w:hAnsi="宋体" w:hint="eastAsia"/>
                <w:bCs/>
                <w:szCs w:val="21"/>
              </w:rPr>
              <w:t>特装展台搭建委托书</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特装</w:t>
            </w:r>
            <w:r>
              <w:rPr>
                <w:rFonts w:ascii="宋?" w:hAnsi="宋?" w:cs="宋?" w:hint="eastAsia"/>
                <w:kern w:val="0"/>
                <w:szCs w:val="21"/>
              </w:rPr>
              <w:t>参</w:t>
            </w:r>
            <w:r>
              <w:rPr>
                <w:rFonts w:ascii="宋?" w:hAnsi="宋?" w:cs="宋?"/>
                <w:kern w:val="0"/>
                <w:szCs w:val="21"/>
              </w:rPr>
              <w:t>展商</w:t>
            </w:r>
            <w:r>
              <w:rPr>
                <w:rFonts w:ascii="宋?" w:hAnsi="宋?" w:cs="宋?" w:hint="eastAsia"/>
                <w:kern w:val="0"/>
                <w:szCs w:val="21"/>
              </w:rPr>
              <w:t>必</w:t>
            </w:r>
            <w:r>
              <w:rPr>
                <w:rFonts w:ascii="宋?" w:hAnsi="宋?" w:cs="宋?"/>
                <w:kern w:val="0"/>
                <w:szCs w:val="21"/>
              </w:rPr>
              <w:t>填</w:t>
            </w:r>
          </w:p>
        </w:tc>
        <w:tc>
          <w:tcPr>
            <w:tcW w:w="1532" w:type="dxa"/>
            <w:vMerge/>
            <w:tcBorders>
              <w:left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表格</w:t>
            </w:r>
            <w:r>
              <w:rPr>
                <w:rFonts w:ascii="宋?" w:hAnsi="宋?" w:cs="宋?" w:hint="eastAsia"/>
                <w:kern w:val="0"/>
                <w:szCs w:val="21"/>
              </w:rPr>
              <w:t xml:space="preserve"> 6</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体" w:hAnsi="宋体" w:hint="eastAsia"/>
                <w:bCs/>
                <w:szCs w:val="21"/>
              </w:rPr>
              <w:t>施工安全责任保证书</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特装</w:t>
            </w:r>
            <w:r>
              <w:rPr>
                <w:rFonts w:ascii="宋?" w:hAnsi="宋?" w:cs="宋?" w:hint="eastAsia"/>
                <w:kern w:val="0"/>
                <w:szCs w:val="21"/>
              </w:rPr>
              <w:t>参</w:t>
            </w:r>
            <w:r>
              <w:rPr>
                <w:rFonts w:ascii="宋?" w:hAnsi="宋?" w:cs="宋?"/>
                <w:kern w:val="0"/>
                <w:szCs w:val="21"/>
              </w:rPr>
              <w:t>展商</w:t>
            </w:r>
            <w:r>
              <w:rPr>
                <w:rFonts w:ascii="宋?" w:hAnsi="宋?" w:cs="宋?" w:hint="eastAsia"/>
                <w:kern w:val="0"/>
                <w:szCs w:val="21"/>
              </w:rPr>
              <w:t>必</w:t>
            </w:r>
            <w:r>
              <w:rPr>
                <w:rFonts w:ascii="宋?" w:hAnsi="宋?" w:cs="宋?"/>
                <w:kern w:val="0"/>
                <w:szCs w:val="21"/>
              </w:rPr>
              <w:t>填</w:t>
            </w:r>
          </w:p>
        </w:tc>
        <w:tc>
          <w:tcPr>
            <w:tcW w:w="1532" w:type="dxa"/>
            <w:vMerge/>
            <w:tcBorders>
              <w:left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hint="eastAsia"/>
                <w:kern w:val="0"/>
                <w:szCs w:val="21"/>
              </w:rPr>
              <w:t xml:space="preserve"> 7</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体" w:hAnsi="宋体" w:hint="eastAsia"/>
                <w:bCs/>
                <w:szCs w:val="21"/>
              </w:rPr>
              <w:t>音量控制承诺书</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特装</w:t>
            </w:r>
            <w:r>
              <w:rPr>
                <w:rFonts w:ascii="宋?" w:hAnsi="宋?" w:cs="宋?" w:hint="eastAsia"/>
                <w:kern w:val="0"/>
                <w:szCs w:val="21"/>
              </w:rPr>
              <w:t>参</w:t>
            </w:r>
            <w:r>
              <w:rPr>
                <w:rFonts w:ascii="宋?" w:hAnsi="宋?" w:cs="宋?"/>
                <w:kern w:val="0"/>
                <w:szCs w:val="21"/>
              </w:rPr>
              <w:t>展商</w:t>
            </w:r>
            <w:r>
              <w:rPr>
                <w:rFonts w:ascii="宋?" w:hAnsi="宋?" w:cs="宋?" w:hint="eastAsia"/>
                <w:kern w:val="0"/>
                <w:szCs w:val="21"/>
              </w:rPr>
              <w:t>必</w:t>
            </w:r>
            <w:r>
              <w:rPr>
                <w:rFonts w:ascii="宋?" w:hAnsi="宋?" w:cs="宋?"/>
                <w:kern w:val="0"/>
                <w:szCs w:val="21"/>
              </w:rPr>
              <w:t>填</w:t>
            </w:r>
          </w:p>
        </w:tc>
        <w:tc>
          <w:tcPr>
            <w:tcW w:w="1532" w:type="dxa"/>
            <w:vMerge/>
            <w:tcBorders>
              <w:left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8</w:t>
            </w:r>
          </w:p>
        </w:tc>
        <w:tc>
          <w:tcPr>
            <w:tcW w:w="2977" w:type="dxa"/>
            <w:tcBorders>
              <w:top w:val="single" w:sz="4" w:space="0" w:color="000000"/>
              <w:left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 w:hAnsi="宋?" w:cs="宋?" w:hint="eastAsia"/>
                <w:kern w:val="0"/>
                <w:szCs w:val="21"/>
              </w:rPr>
              <w:t>施工消防安全责任书</w:t>
            </w:r>
          </w:p>
        </w:tc>
        <w:tc>
          <w:tcPr>
            <w:tcW w:w="1559" w:type="dxa"/>
            <w:tcBorders>
              <w:top w:val="single" w:sz="4" w:space="0" w:color="000000"/>
              <w:left w:val="single" w:sz="4" w:space="0" w:color="000000"/>
              <w:right w:val="single" w:sz="4" w:space="0" w:color="auto"/>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特装</w:t>
            </w:r>
            <w:r>
              <w:rPr>
                <w:rFonts w:ascii="宋?" w:hAnsi="宋?" w:cs="宋?" w:hint="eastAsia"/>
                <w:kern w:val="0"/>
                <w:szCs w:val="21"/>
              </w:rPr>
              <w:t>搭建</w:t>
            </w:r>
            <w:r>
              <w:rPr>
                <w:rFonts w:ascii="宋?" w:hAnsi="宋?" w:cs="宋?"/>
                <w:kern w:val="0"/>
                <w:szCs w:val="21"/>
              </w:rPr>
              <w:t>商</w:t>
            </w:r>
            <w:r>
              <w:rPr>
                <w:rFonts w:ascii="宋?" w:hAnsi="宋?" w:cs="宋?" w:hint="eastAsia"/>
                <w:kern w:val="0"/>
                <w:szCs w:val="21"/>
              </w:rPr>
              <w:t>必</w:t>
            </w:r>
            <w:r>
              <w:rPr>
                <w:rFonts w:ascii="宋?" w:hAnsi="宋?" w:cs="宋?"/>
                <w:kern w:val="0"/>
                <w:szCs w:val="21"/>
              </w:rPr>
              <w:t>填</w:t>
            </w:r>
          </w:p>
          <w:p w:rsidR="006F0081" w:rsidRDefault="006F0081">
            <w:pPr>
              <w:autoSpaceDE w:val="0"/>
              <w:autoSpaceDN w:val="0"/>
              <w:adjustRightInd w:val="0"/>
              <w:spacing w:line="360" w:lineRule="auto"/>
              <w:ind w:firstLineChars="50" w:firstLine="105"/>
              <w:jc w:val="center"/>
              <w:rPr>
                <w:rFonts w:ascii="宋?" w:hAnsi="宋?" w:cs="宋?"/>
                <w:kern w:val="0"/>
                <w:szCs w:val="21"/>
              </w:rPr>
            </w:pPr>
          </w:p>
        </w:tc>
        <w:tc>
          <w:tcPr>
            <w:tcW w:w="1532" w:type="dxa"/>
            <w:vMerge/>
            <w:tcBorders>
              <w:left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 w:hAnsi="宋?" w:cs="宋?" w:hint="eastAsia"/>
                <w:kern w:val="0"/>
                <w:szCs w:val="21"/>
              </w:rPr>
              <w:t>违章施工处罚规定</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20</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特装</w:t>
            </w:r>
            <w:r>
              <w:rPr>
                <w:rFonts w:ascii="宋?" w:hAnsi="宋?" w:cs="宋?" w:hint="eastAsia"/>
                <w:kern w:val="0"/>
                <w:szCs w:val="21"/>
              </w:rPr>
              <w:t>搭建</w:t>
            </w:r>
            <w:r>
              <w:rPr>
                <w:rFonts w:ascii="宋?" w:hAnsi="宋?" w:cs="宋?"/>
                <w:kern w:val="0"/>
                <w:szCs w:val="21"/>
              </w:rPr>
              <w:t>商</w:t>
            </w:r>
            <w:r>
              <w:rPr>
                <w:rFonts w:ascii="宋?" w:hAnsi="宋?" w:cs="宋?" w:hint="eastAsia"/>
                <w:kern w:val="0"/>
                <w:szCs w:val="21"/>
              </w:rPr>
              <w:t>必</w:t>
            </w:r>
            <w:r>
              <w:rPr>
                <w:rFonts w:ascii="宋?" w:hAnsi="宋?" w:cs="宋?"/>
                <w:kern w:val="0"/>
                <w:szCs w:val="21"/>
              </w:rPr>
              <w:t>填</w:t>
            </w:r>
          </w:p>
          <w:p w:rsidR="006F0081" w:rsidRDefault="006F0081">
            <w:pPr>
              <w:autoSpaceDE w:val="0"/>
              <w:autoSpaceDN w:val="0"/>
              <w:adjustRightInd w:val="0"/>
              <w:spacing w:line="360" w:lineRule="auto"/>
              <w:ind w:firstLineChars="50" w:firstLine="105"/>
              <w:jc w:val="center"/>
              <w:rPr>
                <w:rFonts w:ascii="宋?" w:hAnsi="宋?" w:cs="宋?"/>
                <w:kern w:val="0"/>
                <w:szCs w:val="21"/>
              </w:rPr>
            </w:pPr>
          </w:p>
        </w:tc>
        <w:tc>
          <w:tcPr>
            <w:tcW w:w="1532" w:type="dxa"/>
            <w:vMerge/>
            <w:tcBorders>
              <w:left w:val="single" w:sz="4" w:space="0" w:color="auto"/>
              <w:bottom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p>
        </w:tc>
      </w:tr>
      <w:tr w:rsidR="006F0081">
        <w:trPr>
          <w:trHeight w:hRule="exact" w:val="386"/>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 w:hAnsi="宋?" w:cs="宋?" w:hint="eastAsia"/>
                <w:kern w:val="0"/>
                <w:szCs w:val="21"/>
              </w:rPr>
              <w:t>展具租赁申请表</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kern w:val="0"/>
                <w:szCs w:val="21"/>
              </w:rPr>
              <w:t xml:space="preserve"> </w:t>
            </w:r>
            <w:r>
              <w:rPr>
                <w:rFonts w:ascii="宋?" w:hAnsi="宋?" w:cs="宋?"/>
                <w:kern w:val="0"/>
                <w:szCs w:val="21"/>
              </w:rPr>
              <w:t>月</w:t>
            </w:r>
            <w:r>
              <w:rPr>
                <w:rFonts w:ascii="宋?" w:hAnsi="宋?" w:cs="宋?"/>
                <w:kern w:val="0"/>
                <w:szCs w:val="21"/>
              </w:rPr>
              <w:t xml:space="preserve"> </w:t>
            </w:r>
            <w:r>
              <w:rPr>
                <w:rFonts w:ascii="宋?" w:hAnsi="宋?" w:cs="宋?" w:hint="eastAsia"/>
                <w:kern w:val="0"/>
                <w:szCs w:val="21"/>
              </w:rPr>
              <w:t>31</w:t>
            </w:r>
            <w:r>
              <w:rPr>
                <w:rFonts w:ascii="宋?" w:hAnsi="宋?" w:cs="宋?"/>
                <w:kern w:val="0"/>
                <w:szCs w:val="21"/>
              </w:rPr>
              <w:t xml:space="preserve"> </w:t>
            </w:r>
            <w:r>
              <w:rPr>
                <w:rFonts w:ascii="宋?" w:hAnsi="宋?" w:cs="宋?"/>
                <w:kern w:val="0"/>
                <w:szCs w:val="21"/>
              </w:rPr>
              <w:t>日</w:t>
            </w:r>
          </w:p>
        </w:tc>
        <w:tc>
          <w:tcPr>
            <w:tcW w:w="1843" w:type="dxa"/>
            <w:tcBorders>
              <w:top w:val="single" w:sz="4" w:space="0" w:color="auto"/>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参展商</w:t>
            </w:r>
            <w:r>
              <w:rPr>
                <w:rFonts w:ascii="宋?" w:hAnsi="宋?" w:cs="宋?" w:hint="eastAsia"/>
                <w:kern w:val="0"/>
                <w:szCs w:val="21"/>
              </w:rPr>
              <w:t>选</w:t>
            </w:r>
            <w:r>
              <w:rPr>
                <w:rFonts w:ascii="宋?" w:hAnsi="宋?" w:cs="宋?"/>
                <w:kern w:val="0"/>
                <w:szCs w:val="21"/>
              </w:rPr>
              <w:t>填</w:t>
            </w: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r>
              <w:rPr>
                <w:rFonts w:ascii="宋?" w:hAnsi="宋?" w:cs="宋?" w:hint="eastAsia"/>
                <w:kern w:val="0"/>
                <w:szCs w:val="21"/>
              </w:rPr>
              <w:t>报展具租赁商</w:t>
            </w:r>
          </w:p>
        </w:tc>
      </w:tr>
      <w:tr w:rsidR="006F0081">
        <w:trPr>
          <w:trHeight w:hRule="exact" w:val="437"/>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kern w:val="0"/>
                <w:szCs w:val="21"/>
              </w:rPr>
              <w:t>表格</w:t>
            </w:r>
            <w:r>
              <w:rPr>
                <w:rFonts w:ascii="宋?" w:hAnsi="宋?" w:cs="宋?"/>
                <w:kern w:val="0"/>
                <w:szCs w:val="21"/>
              </w:rPr>
              <w:t xml:space="preserve"> </w:t>
            </w:r>
            <w:r>
              <w:rPr>
                <w:rFonts w:ascii="宋?" w:hAnsi="宋?" w:cs="宋?" w:hint="eastAsia"/>
                <w:kern w:val="0"/>
                <w:szCs w:val="21"/>
              </w:rPr>
              <w:t>11</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left"/>
              <w:rPr>
                <w:rFonts w:ascii="宋?" w:hAnsi="宋?" w:cs="宋?"/>
                <w:kern w:val="0"/>
                <w:szCs w:val="21"/>
              </w:rPr>
            </w:pPr>
            <w:r>
              <w:rPr>
                <w:rFonts w:ascii="宋?" w:hAnsi="宋?" w:cs="宋?" w:hint="eastAsia"/>
                <w:kern w:val="0"/>
                <w:szCs w:val="21"/>
              </w:rPr>
              <w:t>酒店预订表</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60" w:lineRule="auto"/>
              <w:ind w:left="107"/>
              <w:jc w:val="center"/>
              <w:rPr>
                <w:rFonts w:ascii="宋?" w:hAnsi="宋?" w:cs="宋?"/>
                <w:kern w:val="0"/>
                <w:szCs w:val="21"/>
              </w:rPr>
            </w:pPr>
            <w:r>
              <w:rPr>
                <w:rFonts w:ascii="宋?" w:hAnsi="宋?" w:cs="宋?" w:hint="eastAsia"/>
                <w:kern w:val="0"/>
                <w:szCs w:val="21"/>
              </w:rPr>
              <w:t>10</w:t>
            </w:r>
            <w:r>
              <w:rPr>
                <w:rFonts w:ascii="宋?" w:hAnsi="宋?" w:cs="宋?" w:hint="eastAsia"/>
                <w:kern w:val="0"/>
                <w:szCs w:val="21"/>
              </w:rPr>
              <w:t>月</w:t>
            </w:r>
            <w:r>
              <w:rPr>
                <w:rFonts w:ascii="宋?" w:hAnsi="宋?" w:cs="宋?" w:hint="eastAsia"/>
                <w:kern w:val="0"/>
                <w:szCs w:val="21"/>
              </w:rPr>
              <w:t>1</w:t>
            </w:r>
            <w:r>
              <w:rPr>
                <w:rFonts w:ascii="宋?" w:hAnsi="宋?" w:cs="宋?" w:hint="eastAsia"/>
                <w:kern w:val="0"/>
                <w:szCs w:val="21"/>
              </w:rPr>
              <w:t>日起始</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6F0081" w:rsidRDefault="006F0081">
            <w:pPr>
              <w:autoSpaceDE w:val="0"/>
              <w:autoSpaceDN w:val="0"/>
              <w:adjustRightInd w:val="0"/>
              <w:spacing w:line="360" w:lineRule="auto"/>
              <w:ind w:firstLineChars="50" w:firstLine="105"/>
              <w:jc w:val="center"/>
              <w:rPr>
                <w:rFonts w:ascii="宋?" w:hAnsi="宋?" w:cs="宋?"/>
                <w:kern w:val="0"/>
                <w:szCs w:val="21"/>
              </w:rPr>
            </w:pPr>
            <w:r>
              <w:rPr>
                <w:rFonts w:ascii="宋?" w:hAnsi="宋?" w:cs="宋?"/>
                <w:kern w:val="0"/>
                <w:szCs w:val="21"/>
              </w:rPr>
              <w:t>参展商</w:t>
            </w:r>
            <w:r>
              <w:rPr>
                <w:rFonts w:ascii="宋?" w:hAnsi="宋?" w:cs="宋?" w:hint="eastAsia"/>
                <w:kern w:val="0"/>
                <w:szCs w:val="21"/>
              </w:rPr>
              <w:t>选</w:t>
            </w:r>
            <w:r>
              <w:rPr>
                <w:rFonts w:ascii="宋?" w:hAnsi="宋?" w:cs="宋?"/>
                <w:kern w:val="0"/>
                <w:szCs w:val="21"/>
              </w:rPr>
              <w:t>填</w:t>
            </w: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6F0081" w:rsidRDefault="006F0081">
            <w:pPr>
              <w:autoSpaceDE w:val="0"/>
              <w:autoSpaceDN w:val="0"/>
              <w:adjustRightInd w:val="0"/>
              <w:spacing w:line="360" w:lineRule="auto"/>
              <w:jc w:val="center"/>
              <w:rPr>
                <w:rFonts w:ascii="宋?" w:hAnsi="宋?" w:cs="宋?"/>
                <w:kern w:val="0"/>
                <w:szCs w:val="21"/>
              </w:rPr>
            </w:pPr>
            <w:r>
              <w:rPr>
                <w:rFonts w:ascii="宋?" w:hAnsi="宋?" w:cs="宋?" w:hint="eastAsia"/>
                <w:kern w:val="0"/>
                <w:szCs w:val="21"/>
              </w:rPr>
              <w:t>联系协议酒店</w:t>
            </w:r>
          </w:p>
        </w:tc>
      </w:tr>
    </w:tbl>
    <w:p w:rsidR="00D53A5A" w:rsidRDefault="00D53A5A">
      <w:pPr>
        <w:spacing w:line="440" w:lineRule="exact"/>
        <w:jc w:val="left"/>
        <w:rPr>
          <w:rFonts w:ascii="宋体" w:hAnsi="宋体"/>
          <w:b/>
          <w:sz w:val="24"/>
        </w:rPr>
      </w:pPr>
    </w:p>
    <w:p w:rsidR="006F0081" w:rsidRDefault="006F0081">
      <w:pPr>
        <w:spacing w:line="440" w:lineRule="exact"/>
        <w:jc w:val="left"/>
        <w:rPr>
          <w:rFonts w:ascii="宋体" w:hAnsi="宋体"/>
          <w:b/>
          <w:sz w:val="24"/>
        </w:rPr>
      </w:pPr>
      <w:r>
        <w:rPr>
          <w:rFonts w:ascii="宋体" w:hAnsi="宋体" w:hint="eastAsia"/>
          <w:b/>
          <w:sz w:val="24"/>
        </w:rPr>
        <w:t xml:space="preserve">（六）知识产权 </w:t>
      </w:r>
    </w:p>
    <w:p w:rsidR="006F0081" w:rsidRDefault="006F0081">
      <w:pPr>
        <w:spacing w:line="440" w:lineRule="exact"/>
        <w:ind w:firstLineChars="200" w:firstLine="480"/>
        <w:jc w:val="left"/>
        <w:rPr>
          <w:rFonts w:ascii="宋体" w:hAnsi="宋体"/>
          <w:sz w:val="24"/>
        </w:rPr>
      </w:pPr>
      <w:r>
        <w:rPr>
          <w:rFonts w:ascii="宋体" w:hAnsi="宋体" w:hint="eastAsia"/>
          <w:sz w:val="24"/>
        </w:rPr>
        <w:t>主办单位本着保护知识产权、促进展览会健康发展的原则，于展会期间邀请当地知识产权局和工商局，共同作为展会知识产权投诉受理机构。</w:t>
      </w:r>
    </w:p>
    <w:p w:rsidR="006F0081" w:rsidRDefault="006F0081">
      <w:pPr>
        <w:spacing w:line="440" w:lineRule="exact"/>
        <w:ind w:firstLineChars="200" w:firstLine="480"/>
        <w:jc w:val="left"/>
        <w:rPr>
          <w:rFonts w:ascii="宋体" w:hAnsi="宋体"/>
          <w:sz w:val="24"/>
        </w:rPr>
      </w:pPr>
      <w:r>
        <w:rPr>
          <w:rFonts w:ascii="宋体" w:hAnsi="宋体" w:hint="eastAsia"/>
          <w:sz w:val="24"/>
        </w:rPr>
        <w:t>参展商应携带《展品清单》，展出具备商标、专利、版权、质量认证等合法文件的展品，参展商应携带相应合法文件。</w:t>
      </w:r>
    </w:p>
    <w:p w:rsidR="006F0081" w:rsidRDefault="006F0081">
      <w:pPr>
        <w:spacing w:line="440" w:lineRule="exact"/>
        <w:ind w:firstLineChars="200" w:firstLine="480"/>
        <w:jc w:val="left"/>
        <w:rPr>
          <w:rFonts w:ascii="宋体" w:hAnsi="宋体"/>
          <w:sz w:val="24"/>
        </w:rPr>
      </w:pPr>
      <w:r>
        <w:rPr>
          <w:rFonts w:ascii="宋体" w:hAnsi="宋体" w:hint="eastAsia"/>
          <w:sz w:val="24"/>
        </w:rPr>
        <w:t>投诉受理：展商在展览会期间若认为其它展商展出的产品有侵犯其专利、商标、著作权等知识产权的情况，可以向投诉受理机构提出投诉，投诉人应提供以下资料：合法有效的知识产权权属证明：涉及专利的，应当提交专利证书、专利公告文本、专利权人的身份证明、专利法律状态证明；涉及商标的，应当提交商标注册证明档，并由投诉人签章确认，商标权利人身份证明；涉及著作权的，应当提交著作权权利证明、著作权人身份证明；相关专利权利证明材料，包括国家知识产权局公告的发明、实用新型专利说明书或外观设计专利图片或者照片；专利法律状况检索报告或专利登记簿副本等。</w:t>
      </w:r>
    </w:p>
    <w:p w:rsidR="006F0081" w:rsidRDefault="006F0081">
      <w:pPr>
        <w:spacing w:line="440" w:lineRule="exact"/>
        <w:ind w:firstLineChars="200" w:firstLine="480"/>
        <w:jc w:val="left"/>
        <w:rPr>
          <w:rFonts w:ascii="宋体" w:hAnsi="宋体"/>
          <w:sz w:val="24"/>
        </w:rPr>
      </w:pPr>
      <w:r>
        <w:rPr>
          <w:rFonts w:ascii="宋体" w:hAnsi="宋体" w:hint="eastAsia"/>
          <w:sz w:val="24"/>
        </w:rPr>
        <w:t xml:space="preserve">投诉人须保证所提供的所有资料的真实性和有效性，对因提供虚假投诉资料或其它投诉不实给被投诉人带来损失的，投诉人应当承担相应法律责任。 </w:t>
      </w:r>
    </w:p>
    <w:p w:rsidR="006F0081" w:rsidRDefault="006F0081">
      <w:pPr>
        <w:spacing w:line="440" w:lineRule="exact"/>
        <w:ind w:firstLineChars="200" w:firstLine="480"/>
        <w:jc w:val="left"/>
        <w:rPr>
          <w:rFonts w:ascii="宋体" w:hAnsi="宋体"/>
          <w:sz w:val="24"/>
        </w:rPr>
      </w:pPr>
      <w:r>
        <w:rPr>
          <w:rFonts w:ascii="宋体" w:hAnsi="宋体" w:hint="eastAsia"/>
          <w:sz w:val="24"/>
        </w:rPr>
        <w:t>特别提醒：主办单位有权要求参展商撤离疑似侵犯知识产权的展品。参展商如被裁定侵犯知识产权，其将被禁止参加以后的三磨展。</w:t>
      </w:r>
    </w:p>
    <w:p w:rsidR="006F0081" w:rsidRDefault="006F0081">
      <w:pPr>
        <w:spacing w:line="440" w:lineRule="exact"/>
        <w:ind w:firstLineChars="200" w:firstLine="480"/>
        <w:jc w:val="left"/>
        <w:rPr>
          <w:rFonts w:ascii="宋体" w:hAnsi="宋体"/>
          <w:sz w:val="24"/>
        </w:rPr>
      </w:pPr>
    </w:p>
    <w:p w:rsidR="00D53A5A" w:rsidRDefault="00D53A5A">
      <w:pPr>
        <w:spacing w:line="440" w:lineRule="exact"/>
        <w:jc w:val="left"/>
        <w:rPr>
          <w:rFonts w:ascii="宋体" w:hAnsi="宋体"/>
          <w:b/>
          <w:sz w:val="24"/>
        </w:rPr>
      </w:pPr>
    </w:p>
    <w:p w:rsidR="006F0081" w:rsidRDefault="006F0081">
      <w:pPr>
        <w:spacing w:line="440" w:lineRule="exact"/>
        <w:jc w:val="left"/>
        <w:rPr>
          <w:rFonts w:ascii="宋体" w:hAnsi="宋体"/>
          <w:b/>
          <w:sz w:val="24"/>
        </w:rPr>
      </w:pPr>
      <w:r>
        <w:rPr>
          <w:rFonts w:ascii="宋体" w:hAnsi="宋体" w:hint="eastAsia"/>
          <w:b/>
          <w:sz w:val="24"/>
        </w:rPr>
        <w:lastRenderedPageBreak/>
        <w:t>（七）注意事项</w:t>
      </w:r>
    </w:p>
    <w:p w:rsidR="006F0081" w:rsidRDefault="006F0081" w:rsidP="000E4E9D">
      <w:pPr>
        <w:snapToGrid w:val="0"/>
        <w:spacing w:line="276" w:lineRule="auto"/>
        <w:ind w:firstLineChars="100" w:firstLine="240"/>
        <w:jc w:val="left"/>
        <w:rPr>
          <w:rFonts w:ascii="宋体" w:hAnsi="宋体"/>
          <w:sz w:val="24"/>
        </w:rPr>
      </w:pPr>
      <w:r>
        <w:rPr>
          <w:rFonts w:ascii="宋体" w:hAnsi="宋体" w:hint="eastAsia"/>
          <w:sz w:val="24"/>
        </w:rPr>
        <w:t>1.展商报到</w:t>
      </w:r>
    </w:p>
    <w:p w:rsidR="00AC5AD9" w:rsidRDefault="006F0081">
      <w:pPr>
        <w:snapToGrid w:val="0"/>
        <w:spacing w:line="276" w:lineRule="auto"/>
        <w:ind w:firstLineChars="200" w:firstLine="480"/>
        <w:jc w:val="left"/>
        <w:rPr>
          <w:rFonts w:ascii="宋体" w:hAnsi="宋体"/>
          <w:bCs/>
          <w:sz w:val="24"/>
        </w:rPr>
      </w:pPr>
      <w:r>
        <w:rPr>
          <w:rFonts w:ascii="宋体" w:hAnsi="宋体" w:hint="eastAsia"/>
          <w:bCs/>
          <w:sz w:val="24"/>
        </w:rPr>
        <w:t>展商报到处设在郑州国际会展中心</w:t>
      </w:r>
      <w:r w:rsidRPr="00AC5AD9">
        <w:rPr>
          <w:rFonts w:ascii="宋体" w:hAnsi="宋体" w:hint="eastAsia"/>
          <w:b/>
          <w:bCs/>
          <w:sz w:val="24"/>
        </w:rPr>
        <w:t>物流通道七号门</w:t>
      </w:r>
      <w:r>
        <w:rPr>
          <w:rFonts w:ascii="宋体" w:hAnsi="宋体" w:hint="eastAsia"/>
          <w:bCs/>
          <w:sz w:val="24"/>
        </w:rPr>
        <w:t>（D、E馆后门）外。请参展商代表凭付款凭证复印件、主办方开具的《付款通知书》或发票复印件在规定时间内办理相关手续。</w:t>
      </w:r>
    </w:p>
    <w:p w:rsidR="006F0081" w:rsidRDefault="006F0081">
      <w:pPr>
        <w:snapToGrid w:val="0"/>
        <w:spacing w:line="276" w:lineRule="auto"/>
        <w:ind w:firstLineChars="200" w:firstLine="482"/>
        <w:jc w:val="left"/>
        <w:rPr>
          <w:rFonts w:ascii="宋体" w:hAnsi="宋体"/>
          <w:bCs/>
          <w:sz w:val="24"/>
        </w:rPr>
      </w:pPr>
      <w:r>
        <w:rPr>
          <w:rFonts w:ascii="宋体" w:hAnsi="宋体" w:hint="eastAsia"/>
          <w:b/>
          <w:bCs/>
          <w:sz w:val="24"/>
        </w:rPr>
        <w:t>未支付全部展位费用的参展商、搭建单位不予办理进场搭建、布展手续。</w:t>
      </w:r>
    </w:p>
    <w:p w:rsidR="006F0081" w:rsidRDefault="006F0081" w:rsidP="000E4E9D">
      <w:pPr>
        <w:snapToGrid w:val="0"/>
        <w:spacing w:line="276" w:lineRule="auto"/>
        <w:ind w:firstLineChars="100" w:firstLine="240"/>
        <w:jc w:val="left"/>
        <w:rPr>
          <w:rFonts w:ascii="宋体" w:hAnsi="宋体"/>
          <w:sz w:val="24"/>
        </w:rPr>
      </w:pPr>
      <w:r>
        <w:rPr>
          <w:rFonts w:ascii="宋体" w:hAnsi="宋体" w:hint="eastAsia"/>
          <w:sz w:val="24"/>
        </w:rPr>
        <w:t>2.布展期间</w:t>
      </w:r>
    </w:p>
    <w:p w:rsidR="006F0081" w:rsidRDefault="006F0081">
      <w:pPr>
        <w:snapToGrid w:val="0"/>
        <w:spacing w:line="276" w:lineRule="auto"/>
        <w:ind w:firstLineChars="200" w:firstLine="480"/>
        <w:jc w:val="left"/>
        <w:rPr>
          <w:rFonts w:ascii="宋体" w:hAnsi="宋体"/>
          <w:bCs/>
          <w:sz w:val="24"/>
        </w:rPr>
      </w:pPr>
      <w:r>
        <w:rPr>
          <w:rFonts w:ascii="宋体" w:hAnsi="宋体" w:hint="eastAsia"/>
          <w:bCs/>
          <w:sz w:val="24"/>
        </w:rPr>
        <w:t>布展开始后，参展商可以进入展览大厅工作，但所有布展活动将严格限制在参展商自己的展位内进行。</w:t>
      </w:r>
    </w:p>
    <w:p w:rsidR="006F0081" w:rsidRDefault="006F0081" w:rsidP="000E4E9D">
      <w:pPr>
        <w:snapToGrid w:val="0"/>
        <w:spacing w:line="276" w:lineRule="auto"/>
        <w:ind w:firstLineChars="100" w:firstLine="240"/>
        <w:jc w:val="left"/>
        <w:rPr>
          <w:rFonts w:ascii="宋体" w:hAnsi="宋体"/>
          <w:sz w:val="24"/>
        </w:rPr>
      </w:pPr>
      <w:r>
        <w:rPr>
          <w:rFonts w:ascii="宋体" w:hAnsi="宋体" w:hint="eastAsia"/>
          <w:sz w:val="24"/>
        </w:rPr>
        <w:t>3.展览期间</w:t>
      </w:r>
    </w:p>
    <w:p w:rsidR="006F0081" w:rsidRDefault="006F0081">
      <w:pPr>
        <w:snapToGrid w:val="0"/>
        <w:spacing w:line="276" w:lineRule="auto"/>
        <w:ind w:firstLineChars="200" w:firstLine="480"/>
        <w:jc w:val="left"/>
        <w:rPr>
          <w:rFonts w:ascii="宋体" w:hAnsi="宋体"/>
          <w:bCs/>
          <w:sz w:val="24"/>
        </w:rPr>
      </w:pPr>
      <w:r>
        <w:rPr>
          <w:rFonts w:ascii="宋体" w:hAnsi="宋体" w:hint="eastAsia"/>
          <w:bCs/>
          <w:sz w:val="24"/>
        </w:rPr>
        <w:t>参展商在展览期间必须自行看管其开放展示的展品与物品。参展商必须在展会开始前30分钟，即8:30进入展览大厅，看管本展位的物品；在每天观众停止入场后，参展商应留守其展位，直至</w:t>
      </w:r>
      <w:proofErr w:type="gramStart"/>
      <w:r>
        <w:rPr>
          <w:rFonts w:ascii="宋体" w:hAnsi="宋体" w:hint="eastAsia"/>
          <w:bCs/>
          <w:sz w:val="24"/>
        </w:rPr>
        <w:t>保安清馆到</w:t>
      </w:r>
      <w:proofErr w:type="gramEnd"/>
      <w:r>
        <w:rPr>
          <w:rFonts w:ascii="宋体" w:hAnsi="宋体" w:hint="eastAsia"/>
          <w:bCs/>
          <w:sz w:val="24"/>
        </w:rPr>
        <w:t>所在展位时再行离开，以保证展品安全。</w:t>
      </w:r>
    </w:p>
    <w:p w:rsidR="006F0081" w:rsidRDefault="006F0081" w:rsidP="000E4E9D">
      <w:pPr>
        <w:snapToGrid w:val="0"/>
        <w:spacing w:line="276" w:lineRule="auto"/>
        <w:ind w:firstLineChars="100" w:firstLine="240"/>
        <w:jc w:val="left"/>
        <w:rPr>
          <w:rFonts w:ascii="宋体" w:hAnsi="宋体"/>
          <w:sz w:val="24"/>
        </w:rPr>
      </w:pPr>
      <w:r>
        <w:rPr>
          <w:rFonts w:ascii="宋体" w:hAnsi="宋体" w:hint="eastAsia"/>
          <w:sz w:val="24"/>
        </w:rPr>
        <w:t>4.撤展期间</w:t>
      </w:r>
    </w:p>
    <w:p w:rsidR="006F0081" w:rsidRDefault="006F0081">
      <w:pPr>
        <w:snapToGrid w:val="0"/>
        <w:spacing w:line="276" w:lineRule="auto"/>
        <w:rPr>
          <w:rFonts w:ascii="宋体" w:hAnsi="宋体"/>
          <w:bCs/>
          <w:sz w:val="24"/>
        </w:rPr>
      </w:pPr>
      <w:r>
        <w:rPr>
          <w:rFonts w:ascii="宋体" w:hAnsi="宋体" w:hint="eastAsia"/>
          <w:bCs/>
          <w:sz w:val="24"/>
        </w:rPr>
        <w:tab/>
        <w:t>撤展时间定于2021年11月18日15:00至 21:00，在此之前的任何时间不得随意撤展。</w:t>
      </w:r>
      <w:proofErr w:type="gramStart"/>
      <w:r>
        <w:rPr>
          <w:rFonts w:ascii="宋体" w:hAnsi="宋体" w:hint="eastAsia"/>
          <w:bCs/>
          <w:sz w:val="24"/>
        </w:rPr>
        <w:t>撤展开</w:t>
      </w:r>
      <w:proofErr w:type="gramEnd"/>
      <w:r>
        <w:rPr>
          <w:rFonts w:ascii="宋体" w:hAnsi="宋体" w:hint="eastAsia"/>
          <w:bCs/>
          <w:sz w:val="24"/>
        </w:rPr>
        <w:t>始后，展品凭展馆《出门条》出</w:t>
      </w:r>
      <w:r w:rsidR="00BF77BA">
        <w:rPr>
          <w:rFonts w:ascii="宋体" w:hAnsi="宋体" w:hint="eastAsia"/>
          <w:bCs/>
          <w:sz w:val="24"/>
        </w:rPr>
        <w:t>馆</w:t>
      </w:r>
      <w:r>
        <w:rPr>
          <w:rFonts w:ascii="宋体" w:hAnsi="宋体" w:hint="eastAsia"/>
          <w:bCs/>
          <w:sz w:val="24"/>
        </w:rPr>
        <w:t>。除非参展商有特别指示，主办单位与大会指定承运商将会在撤展之后处理遗留在展览现场的任何物品或展品。</w:t>
      </w:r>
    </w:p>
    <w:p w:rsidR="006F0081" w:rsidRDefault="006F0081" w:rsidP="006467C6">
      <w:pPr>
        <w:snapToGrid w:val="0"/>
        <w:spacing w:line="276" w:lineRule="auto"/>
        <w:ind w:firstLineChars="177" w:firstLine="425"/>
        <w:rPr>
          <w:rStyle w:val="af"/>
          <w:rFonts w:ascii="宋体" w:hAnsi="宋体"/>
          <w:b w:val="0"/>
          <w:sz w:val="24"/>
        </w:rPr>
      </w:pPr>
      <w:r>
        <w:rPr>
          <w:rFonts w:ascii="宋体" w:hAnsi="宋体" w:hint="eastAsia"/>
          <w:bCs/>
          <w:sz w:val="24"/>
        </w:rPr>
        <w:t>主办方有权向撤展后遗留物品或展品的参展商或搭建商追索清理费用。</w:t>
      </w:r>
      <w:bookmarkStart w:id="3" w:name="_Toc283624910"/>
    </w:p>
    <w:p w:rsidR="006F0081" w:rsidRDefault="006F0081">
      <w:pPr>
        <w:pStyle w:val="ab"/>
        <w:widowControl/>
        <w:spacing w:before="0" w:after="0" w:line="240" w:lineRule="auto"/>
        <w:jc w:val="left"/>
        <w:outlineLvl w:val="9"/>
        <w:rPr>
          <w:rStyle w:val="af"/>
          <w:rFonts w:ascii="宋体" w:hAnsi="宋体"/>
          <w:b/>
          <w:sz w:val="28"/>
          <w:szCs w:val="28"/>
        </w:rPr>
      </w:pPr>
    </w:p>
    <w:p w:rsidR="006F0081" w:rsidRDefault="006F0081">
      <w:pPr>
        <w:pStyle w:val="ab"/>
        <w:widowControl/>
        <w:spacing w:before="0" w:after="0" w:line="240" w:lineRule="auto"/>
        <w:jc w:val="left"/>
        <w:outlineLvl w:val="9"/>
        <w:rPr>
          <w:rStyle w:val="af"/>
          <w:rFonts w:ascii="宋体" w:hAnsi="宋体"/>
          <w:b/>
          <w:sz w:val="28"/>
          <w:szCs w:val="28"/>
        </w:rPr>
      </w:pPr>
      <w:r>
        <w:rPr>
          <w:rStyle w:val="af"/>
          <w:rFonts w:ascii="宋体" w:hAnsi="宋体" w:hint="eastAsia"/>
          <w:b/>
          <w:sz w:val="28"/>
          <w:szCs w:val="28"/>
        </w:rPr>
        <w:t>二、</w:t>
      </w:r>
      <w:bookmarkEnd w:id="3"/>
      <w:r>
        <w:rPr>
          <w:rStyle w:val="af"/>
          <w:rFonts w:ascii="宋体" w:hAnsi="宋体" w:hint="eastAsia"/>
          <w:b/>
          <w:sz w:val="28"/>
          <w:szCs w:val="28"/>
        </w:rPr>
        <w:t>展馆及交通</w:t>
      </w:r>
    </w:p>
    <w:p w:rsidR="006F0081" w:rsidRDefault="006F0081">
      <w:pPr>
        <w:widowControl/>
        <w:spacing w:line="400" w:lineRule="exact"/>
        <w:jc w:val="left"/>
        <w:rPr>
          <w:rFonts w:ascii="宋体" w:hAnsi="宋体"/>
          <w:sz w:val="24"/>
        </w:rPr>
      </w:pPr>
      <w:r>
        <w:rPr>
          <w:rFonts w:ascii="宋体" w:hAnsi="宋体" w:hint="eastAsia"/>
          <w:b/>
          <w:sz w:val="24"/>
        </w:rPr>
        <w:t>（一）展馆交通：</w:t>
      </w:r>
      <w:r>
        <w:rPr>
          <w:rFonts w:ascii="宋体" w:hAnsi="宋体" w:hint="eastAsia"/>
          <w:sz w:val="28"/>
          <w:szCs w:val="28"/>
        </w:rPr>
        <w:t>（</w:t>
      </w:r>
      <w:r>
        <w:rPr>
          <w:rFonts w:ascii="宋体" w:hAnsi="宋体" w:hint="eastAsia"/>
          <w:sz w:val="24"/>
        </w:rPr>
        <w:t>展馆地址：河南省郑州市郑东新区商务内环路中央公园1号）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730"/>
      </w:tblGrid>
      <w:tr w:rsidR="006F0081">
        <w:tc>
          <w:tcPr>
            <w:tcW w:w="1526" w:type="dxa"/>
          </w:tcPr>
          <w:p w:rsidR="006F0081" w:rsidRDefault="006F0081">
            <w:pPr>
              <w:spacing w:line="300" w:lineRule="exact"/>
              <w:jc w:val="center"/>
              <w:rPr>
                <w:rFonts w:ascii="宋体" w:hAnsi="宋体"/>
                <w:bCs/>
                <w:sz w:val="24"/>
              </w:rPr>
            </w:pPr>
            <w:r>
              <w:rPr>
                <w:rFonts w:ascii="宋体" w:hAnsi="宋体" w:hint="eastAsia"/>
                <w:bCs/>
                <w:sz w:val="24"/>
              </w:rPr>
              <w:t>起  点</w:t>
            </w:r>
          </w:p>
        </w:tc>
        <w:tc>
          <w:tcPr>
            <w:tcW w:w="7730" w:type="dxa"/>
          </w:tcPr>
          <w:p w:rsidR="006F0081" w:rsidRDefault="006F0081">
            <w:pPr>
              <w:spacing w:line="300" w:lineRule="exact"/>
              <w:jc w:val="center"/>
              <w:rPr>
                <w:rFonts w:ascii="宋体" w:hAnsi="宋体"/>
                <w:bCs/>
                <w:sz w:val="24"/>
              </w:rPr>
            </w:pPr>
            <w:r>
              <w:rPr>
                <w:rFonts w:ascii="宋体" w:hAnsi="宋体" w:hint="eastAsia"/>
                <w:bCs/>
                <w:sz w:val="24"/>
              </w:rPr>
              <w:t>去往展馆公交线路</w:t>
            </w:r>
          </w:p>
        </w:tc>
      </w:tr>
      <w:tr w:rsidR="006F0081">
        <w:tc>
          <w:tcPr>
            <w:tcW w:w="1526" w:type="dxa"/>
          </w:tcPr>
          <w:p w:rsidR="006F0081" w:rsidRDefault="006F0081">
            <w:pPr>
              <w:spacing w:line="300" w:lineRule="exact"/>
              <w:jc w:val="left"/>
              <w:rPr>
                <w:rFonts w:ascii="宋体" w:hAnsi="宋体"/>
                <w:bCs/>
                <w:sz w:val="24"/>
              </w:rPr>
            </w:pPr>
            <w:r>
              <w:rPr>
                <w:rFonts w:ascii="宋体" w:hAnsi="宋体" w:hint="eastAsia"/>
                <w:bCs/>
                <w:sz w:val="24"/>
              </w:rPr>
              <w:t>新郑机场</w:t>
            </w:r>
          </w:p>
        </w:tc>
        <w:tc>
          <w:tcPr>
            <w:tcW w:w="7730" w:type="dxa"/>
          </w:tcPr>
          <w:p w:rsidR="006F0081" w:rsidRDefault="006F0081">
            <w:pPr>
              <w:spacing w:line="300" w:lineRule="exact"/>
              <w:jc w:val="left"/>
              <w:rPr>
                <w:rFonts w:ascii="宋体" w:hAnsi="宋体"/>
                <w:bCs/>
                <w:sz w:val="24"/>
              </w:rPr>
            </w:pPr>
            <w:r>
              <w:rPr>
                <w:rFonts w:ascii="宋体" w:hAnsi="宋体" w:hint="eastAsia"/>
                <w:bCs/>
                <w:sz w:val="24"/>
              </w:rPr>
              <w:t>乘坐民航大巴-金水路民航大酒店，换乘919、26路公交车至“会展中心站”下车。</w:t>
            </w:r>
          </w:p>
        </w:tc>
      </w:tr>
      <w:tr w:rsidR="006F0081">
        <w:tc>
          <w:tcPr>
            <w:tcW w:w="1526" w:type="dxa"/>
          </w:tcPr>
          <w:p w:rsidR="006F0081" w:rsidRDefault="006F0081">
            <w:pPr>
              <w:spacing w:line="300" w:lineRule="exact"/>
              <w:jc w:val="left"/>
              <w:rPr>
                <w:rFonts w:ascii="宋体" w:hAnsi="宋体"/>
                <w:bCs/>
                <w:sz w:val="24"/>
              </w:rPr>
            </w:pPr>
            <w:r>
              <w:rPr>
                <w:rFonts w:ascii="宋体" w:hAnsi="宋体" w:hint="eastAsia"/>
                <w:bCs/>
                <w:sz w:val="24"/>
              </w:rPr>
              <w:t>郑州火车站</w:t>
            </w:r>
          </w:p>
        </w:tc>
        <w:tc>
          <w:tcPr>
            <w:tcW w:w="7730" w:type="dxa"/>
          </w:tcPr>
          <w:p w:rsidR="006F0081" w:rsidRDefault="006F0081">
            <w:pPr>
              <w:spacing w:line="300" w:lineRule="exact"/>
              <w:jc w:val="left"/>
              <w:rPr>
                <w:rFonts w:ascii="宋体" w:hAnsi="宋体"/>
                <w:bCs/>
                <w:sz w:val="24"/>
              </w:rPr>
            </w:pPr>
            <w:r>
              <w:rPr>
                <w:rFonts w:ascii="宋体" w:hAnsi="宋体" w:hint="eastAsia"/>
                <w:bCs/>
                <w:sz w:val="24"/>
              </w:rPr>
              <w:t>乘坐26路、206路公交车至“会展中心站”下车。</w:t>
            </w:r>
          </w:p>
        </w:tc>
      </w:tr>
      <w:tr w:rsidR="006F0081">
        <w:tc>
          <w:tcPr>
            <w:tcW w:w="1526" w:type="dxa"/>
          </w:tcPr>
          <w:p w:rsidR="006F0081" w:rsidRDefault="006F0081">
            <w:pPr>
              <w:spacing w:line="300" w:lineRule="exact"/>
              <w:jc w:val="left"/>
              <w:rPr>
                <w:rFonts w:ascii="宋体" w:hAnsi="宋体"/>
                <w:bCs/>
                <w:sz w:val="24"/>
              </w:rPr>
            </w:pPr>
            <w:r>
              <w:rPr>
                <w:rFonts w:ascii="宋体" w:hAnsi="宋体" w:hint="eastAsia"/>
                <w:bCs/>
                <w:sz w:val="24"/>
              </w:rPr>
              <w:t>郑州东站</w:t>
            </w:r>
          </w:p>
        </w:tc>
        <w:tc>
          <w:tcPr>
            <w:tcW w:w="7730" w:type="dxa"/>
          </w:tcPr>
          <w:p w:rsidR="006F0081" w:rsidRDefault="006F0081">
            <w:pPr>
              <w:spacing w:line="300" w:lineRule="exact"/>
              <w:jc w:val="left"/>
              <w:rPr>
                <w:rFonts w:ascii="宋体" w:hAnsi="宋体"/>
                <w:bCs/>
                <w:sz w:val="24"/>
              </w:rPr>
            </w:pPr>
            <w:r>
              <w:rPr>
                <w:rFonts w:ascii="宋体" w:hAnsi="宋体" w:hint="eastAsia"/>
                <w:bCs/>
                <w:sz w:val="24"/>
              </w:rPr>
              <w:t>乘坐162路公交车在“九如路站”下车/或乘地铁一号线。</w:t>
            </w:r>
          </w:p>
        </w:tc>
      </w:tr>
      <w:tr w:rsidR="006F0081">
        <w:trPr>
          <w:trHeight w:val="277"/>
        </w:trPr>
        <w:tc>
          <w:tcPr>
            <w:tcW w:w="1526" w:type="dxa"/>
          </w:tcPr>
          <w:p w:rsidR="006F0081" w:rsidRDefault="006F0081">
            <w:pPr>
              <w:spacing w:line="300" w:lineRule="exact"/>
              <w:jc w:val="left"/>
              <w:rPr>
                <w:rFonts w:ascii="宋体" w:hAnsi="宋体"/>
                <w:bCs/>
                <w:sz w:val="24"/>
              </w:rPr>
            </w:pPr>
            <w:r>
              <w:rPr>
                <w:rFonts w:ascii="宋体" w:hAnsi="宋体" w:hint="eastAsia"/>
                <w:bCs/>
                <w:sz w:val="24"/>
              </w:rPr>
              <w:t>地铁沿线</w:t>
            </w:r>
          </w:p>
        </w:tc>
        <w:tc>
          <w:tcPr>
            <w:tcW w:w="7730" w:type="dxa"/>
          </w:tcPr>
          <w:p w:rsidR="006F0081" w:rsidRDefault="006F0081">
            <w:pPr>
              <w:spacing w:line="300" w:lineRule="exact"/>
              <w:jc w:val="left"/>
              <w:rPr>
                <w:rFonts w:ascii="宋体" w:hAnsi="宋体"/>
                <w:bCs/>
                <w:sz w:val="24"/>
              </w:rPr>
            </w:pPr>
            <w:r>
              <w:rPr>
                <w:rFonts w:ascii="宋体" w:hAnsi="宋体" w:hint="eastAsia"/>
                <w:bCs/>
                <w:sz w:val="24"/>
              </w:rPr>
              <w:t>乘坐地铁一号线，在“会展中心站”下车，C2口出站。</w:t>
            </w:r>
          </w:p>
        </w:tc>
      </w:tr>
      <w:tr w:rsidR="006F0081">
        <w:trPr>
          <w:trHeight w:val="371"/>
        </w:trPr>
        <w:tc>
          <w:tcPr>
            <w:tcW w:w="9256" w:type="dxa"/>
            <w:gridSpan w:val="2"/>
          </w:tcPr>
          <w:p w:rsidR="006F0081" w:rsidRDefault="006F0081">
            <w:pPr>
              <w:rPr>
                <w:rFonts w:ascii="宋体" w:hAnsi="宋体"/>
                <w:i/>
                <w:sz w:val="24"/>
              </w:rPr>
            </w:pPr>
            <w:r>
              <w:rPr>
                <w:rFonts w:ascii="宋体" w:hAnsi="宋体" w:hint="eastAsia"/>
                <w:bCs/>
                <w:i/>
                <w:sz w:val="24"/>
                <w:shd w:val="pct10" w:color="auto" w:fill="FFFFFF"/>
              </w:rPr>
              <w:t>备    注：展前请关注</w:t>
            </w:r>
            <w:proofErr w:type="gramStart"/>
            <w:r>
              <w:rPr>
                <w:rFonts w:ascii="宋体" w:hAnsi="宋体" w:hint="eastAsia"/>
                <w:bCs/>
                <w:i/>
                <w:sz w:val="24"/>
                <w:shd w:val="pct10" w:color="auto" w:fill="FFFFFF"/>
              </w:rPr>
              <w:t>展会官网发布</w:t>
            </w:r>
            <w:proofErr w:type="gramEnd"/>
            <w:r>
              <w:rPr>
                <w:rFonts w:ascii="宋体" w:hAnsi="宋体" w:hint="eastAsia"/>
                <w:bCs/>
                <w:i/>
                <w:sz w:val="24"/>
                <w:shd w:val="pct10" w:color="auto" w:fill="FFFFFF"/>
              </w:rPr>
              <w:t>的免费交通巴士信息。</w:t>
            </w:r>
          </w:p>
        </w:tc>
      </w:tr>
    </w:tbl>
    <w:p w:rsidR="006F0081" w:rsidRDefault="00D53A5A">
      <w:pPr>
        <w:rPr>
          <w:rFonts w:ascii="宋体" w:hAnsi="宋体"/>
          <w:sz w:val="24"/>
        </w:rPr>
      </w:pPr>
      <w:r>
        <w:rPr>
          <w:rFonts w:ascii="宋体" w:hAnsi="宋体"/>
          <w:noProof/>
          <w:sz w:val="24"/>
        </w:rPr>
        <w:drawing>
          <wp:anchor distT="161690" distB="155223" distL="278892" distR="271272" simplePos="0" relativeHeight="251658240" behindDoc="0" locked="0" layoutInCell="1" allowOverlap="1" wp14:anchorId="4522E5B4" wp14:editId="66D2F385">
            <wp:simplePos x="0" y="0"/>
            <wp:positionH relativeFrom="column">
              <wp:posOffset>-9526</wp:posOffset>
            </wp:positionH>
            <wp:positionV relativeFrom="paragraph">
              <wp:posOffset>195580</wp:posOffset>
            </wp:positionV>
            <wp:extent cx="5876925" cy="2190750"/>
            <wp:effectExtent l="190500" t="190500" r="200025" b="190500"/>
            <wp:wrapNone/>
            <wp:docPr id="19" name="图片 84" descr="布展车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84" descr="布展车辆"/>
                    <pic:cNvPicPr preferRelativeResize="0">
                      <a:picLocks noChangeAspect="1" noChangeArrowheads="1"/>
                    </pic:cNvPicPr>
                  </pic:nvPicPr>
                  <pic:blipFill>
                    <a:blip r:embed="rId15" cstate="print"/>
                    <a:stretch>
                      <a:fillRect/>
                    </a:stretch>
                  </pic:blipFill>
                  <pic:spPr>
                    <a:xfrm>
                      <a:off x="0" y="0"/>
                      <a:ext cx="5876925" cy="2190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pPr>
        <w:rPr>
          <w:rFonts w:ascii="宋体" w:hAnsi="宋体"/>
          <w:sz w:val="24"/>
        </w:rPr>
      </w:pPr>
    </w:p>
    <w:p w:rsidR="006F0081" w:rsidRDefault="006F0081" w:rsidP="00D53A5A">
      <w:pPr>
        <w:rPr>
          <w:rFonts w:ascii="宋体" w:hAnsi="宋体"/>
          <w:b/>
          <w:sz w:val="24"/>
        </w:rPr>
      </w:pPr>
    </w:p>
    <w:p w:rsidR="006F0081" w:rsidRDefault="006F0081">
      <w:pPr>
        <w:rPr>
          <w:rFonts w:ascii="宋体" w:hAnsi="宋体"/>
          <w:b/>
          <w:sz w:val="24"/>
        </w:rPr>
      </w:pPr>
      <w:r>
        <w:rPr>
          <w:rFonts w:ascii="宋体" w:hAnsi="宋体" w:hint="eastAsia"/>
          <w:b/>
          <w:sz w:val="24"/>
        </w:rPr>
        <w:lastRenderedPageBreak/>
        <w:t>（二）</w:t>
      </w:r>
      <w:bookmarkStart w:id="4" w:name="_Toc283624911"/>
      <w:r>
        <w:rPr>
          <w:rFonts w:ascii="宋体" w:hAnsi="宋体" w:hint="eastAsia"/>
          <w:b/>
          <w:sz w:val="24"/>
        </w:rPr>
        <w:t>展馆参数：</w:t>
      </w:r>
    </w:p>
    <w:tbl>
      <w:tblPr>
        <w:tblpPr w:leftFromText="180" w:rightFromText="180" w:vertAnchor="text" w:horzAnchor="page" w:tblpX="1566" w:tblpY="2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1674"/>
        <w:gridCol w:w="6024"/>
      </w:tblGrid>
      <w:tr w:rsidR="006F0081">
        <w:trPr>
          <w:cantSplit/>
          <w:trHeight w:hRule="exact" w:val="506"/>
        </w:trPr>
        <w:tc>
          <w:tcPr>
            <w:tcW w:w="1258" w:type="dxa"/>
            <w:vMerge w:val="restart"/>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基本数据</w:t>
            </w: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场馆数量</w:t>
            </w:r>
          </w:p>
        </w:tc>
        <w:tc>
          <w:tcPr>
            <w:tcW w:w="6024" w:type="dxa"/>
            <w:vAlign w:val="center"/>
          </w:tcPr>
          <w:p w:rsidR="006F0081" w:rsidRDefault="006F0081">
            <w:pPr>
              <w:rPr>
                <w:rFonts w:ascii="宋体" w:hAnsi="宋体" w:cs="宋体"/>
                <w:color w:val="000000"/>
                <w:kern w:val="0"/>
                <w:szCs w:val="21"/>
              </w:rPr>
            </w:pPr>
            <w:r>
              <w:rPr>
                <w:rFonts w:ascii="宋体" w:hAnsi="宋体" w:hint="eastAsia"/>
                <w:color w:val="000000"/>
                <w:kern w:val="0"/>
                <w:szCs w:val="21"/>
              </w:rPr>
              <w:t>5个主馆   1A/1B/1C/1D/1E</w:t>
            </w:r>
            <w:r>
              <w:rPr>
                <w:rFonts w:ascii="宋体" w:hAnsi="宋体" w:cs="宋体" w:hint="eastAsia"/>
                <w:color w:val="000000"/>
                <w:kern w:val="0"/>
                <w:szCs w:val="21"/>
              </w:rPr>
              <w:t>馆</w:t>
            </w:r>
          </w:p>
        </w:tc>
      </w:tr>
      <w:tr w:rsidR="006F0081">
        <w:trPr>
          <w:cantSplit/>
          <w:trHeight w:hRule="exact" w:val="506"/>
        </w:trPr>
        <w:tc>
          <w:tcPr>
            <w:tcW w:w="1258" w:type="dxa"/>
            <w:vMerge/>
            <w:vAlign w:val="center"/>
          </w:tcPr>
          <w:p w:rsidR="006F0081" w:rsidRDefault="006F0081">
            <w:pPr>
              <w:jc w:val="cente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可供展出面积</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室内30000</w:t>
            </w:r>
            <w:r>
              <w:rPr>
                <w:rFonts w:ascii="宋体" w:hAnsi="宋体" w:cs="宋体" w:hint="eastAsia"/>
                <w:color w:val="000000"/>
                <w:kern w:val="0"/>
                <w:szCs w:val="21"/>
              </w:rPr>
              <w:t>㎡</w:t>
            </w:r>
          </w:p>
        </w:tc>
      </w:tr>
      <w:tr w:rsidR="006F0081">
        <w:trPr>
          <w:trHeight w:hRule="exact" w:val="506"/>
        </w:trPr>
        <w:tc>
          <w:tcPr>
            <w:tcW w:w="1258" w:type="dxa"/>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货运门</w:t>
            </w: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货运门</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每个主馆2个，4.1m（高）×7.8m（宽）；</w:t>
            </w:r>
          </w:p>
        </w:tc>
      </w:tr>
      <w:tr w:rsidR="006F0081">
        <w:trPr>
          <w:cantSplit/>
          <w:trHeight w:hRule="exact" w:val="506"/>
        </w:trPr>
        <w:tc>
          <w:tcPr>
            <w:tcW w:w="1258" w:type="dxa"/>
            <w:vMerge w:val="restart"/>
            <w:vAlign w:val="center"/>
          </w:tcPr>
          <w:p w:rsidR="006F0081" w:rsidRDefault="006F0081">
            <w:pPr>
              <w:jc w:val="center"/>
              <w:rPr>
                <w:rFonts w:ascii="宋体" w:hAnsi="宋体"/>
                <w:b/>
                <w:color w:val="000000"/>
                <w:kern w:val="0"/>
                <w:szCs w:val="21"/>
              </w:rPr>
            </w:pPr>
            <w:r>
              <w:rPr>
                <w:rFonts w:ascii="宋体" w:hAnsi="宋体" w:hint="eastAsia"/>
                <w:b/>
                <w:color w:val="000000"/>
                <w:kern w:val="0"/>
                <w:szCs w:val="21"/>
              </w:rPr>
              <w:t>技术说明</w:t>
            </w: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地面承重</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5000kg/</w:t>
            </w:r>
            <w:r>
              <w:rPr>
                <w:rFonts w:ascii="宋体" w:hAnsi="宋体" w:cs="宋体" w:hint="eastAsia"/>
                <w:color w:val="000000"/>
                <w:kern w:val="0"/>
                <w:szCs w:val="21"/>
              </w:rPr>
              <w:t>㎡</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室内高度</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17.5米（展台限高</w:t>
            </w:r>
            <w:r>
              <w:rPr>
                <w:rFonts w:ascii="宋体" w:hAnsi="宋体" w:hint="eastAsia"/>
                <w:kern w:val="0"/>
                <w:szCs w:val="21"/>
              </w:rPr>
              <w:t>6</w:t>
            </w:r>
            <w:r>
              <w:rPr>
                <w:rFonts w:ascii="宋体" w:hAnsi="宋体" w:cs="宋体" w:hint="eastAsia"/>
                <w:color w:val="000000"/>
                <w:kern w:val="0"/>
                <w:szCs w:val="21"/>
              </w:rPr>
              <w:t>米</w:t>
            </w:r>
            <w:r>
              <w:rPr>
                <w:rFonts w:ascii="宋体" w:hAnsi="宋体" w:hint="eastAsia"/>
                <w:color w:val="000000"/>
                <w:kern w:val="0"/>
                <w:szCs w:val="21"/>
              </w:rPr>
              <w:t>）</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电压</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220V、380V，</w:t>
            </w:r>
            <w:proofErr w:type="gramStart"/>
            <w:r>
              <w:rPr>
                <w:rFonts w:ascii="宋体" w:hAnsi="宋体" w:hint="eastAsia"/>
                <w:color w:val="000000"/>
                <w:kern w:val="0"/>
                <w:szCs w:val="21"/>
              </w:rPr>
              <w:t>单馆供电</w:t>
            </w:r>
            <w:proofErr w:type="gramEnd"/>
            <w:r>
              <w:rPr>
                <w:rFonts w:ascii="宋体" w:hAnsi="宋体" w:hint="eastAsia"/>
                <w:color w:val="000000"/>
                <w:kern w:val="0"/>
                <w:szCs w:val="21"/>
              </w:rPr>
              <w:t>量：3000千瓦；</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电源接入方式</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地井</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空调说明</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中央空调</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通讯设施</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电话、有线宽带、无线网络；</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新技术设备</w:t>
            </w:r>
          </w:p>
        </w:tc>
        <w:tc>
          <w:tcPr>
            <w:tcW w:w="6024" w:type="dxa"/>
            <w:vAlign w:val="center"/>
          </w:tcPr>
          <w:p w:rsidR="006F0081" w:rsidRDefault="006F0081">
            <w:pPr>
              <w:rPr>
                <w:rFonts w:ascii="宋体" w:hAnsi="宋体"/>
                <w:color w:val="000000"/>
                <w:kern w:val="0"/>
                <w:szCs w:val="21"/>
              </w:rPr>
            </w:pPr>
            <w:r>
              <w:rPr>
                <w:rFonts w:ascii="宋体" w:hAnsi="宋体" w:hint="eastAsia"/>
                <w:color w:val="000000"/>
                <w:kern w:val="0"/>
                <w:szCs w:val="21"/>
              </w:rPr>
              <w:t>电视监控、广播、场馆宽带、ADSL；</w:t>
            </w:r>
          </w:p>
        </w:tc>
      </w:tr>
      <w:tr w:rsidR="006F0081">
        <w:trPr>
          <w:cantSplit/>
          <w:trHeight w:hRule="exact" w:val="506"/>
        </w:trPr>
        <w:tc>
          <w:tcPr>
            <w:tcW w:w="1258" w:type="dxa"/>
            <w:vMerge/>
            <w:vAlign w:val="center"/>
          </w:tcPr>
          <w:p w:rsidR="006F0081" w:rsidRDefault="006F0081">
            <w:pPr>
              <w:rPr>
                <w:rFonts w:ascii="宋体" w:hAnsi="宋体"/>
                <w:b/>
                <w:color w:val="000000"/>
                <w:kern w:val="0"/>
                <w:szCs w:val="21"/>
              </w:rPr>
            </w:pPr>
          </w:p>
        </w:tc>
        <w:tc>
          <w:tcPr>
            <w:tcW w:w="1674" w:type="dxa"/>
            <w:vAlign w:val="center"/>
          </w:tcPr>
          <w:p w:rsidR="006F0081" w:rsidRDefault="006F0081">
            <w:pPr>
              <w:rPr>
                <w:rFonts w:ascii="宋体" w:hAnsi="宋体"/>
                <w:color w:val="000000"/>
                <w:kern w:val="0"/>
                <w:szCs w:val="21"/>
              </w:rPr>
            </w:pPr>
            <w:r>
              <w:rPr>
                <w:rFonts w:ascii="宋体" w:hAnsi="宋体" w:hint="eastAsia"/>
                <w:color w:val="000000"/>
                <w:kern w:val="0"/>
                <w:szCs w:val="21"/>
              </w:rPr>
              <w:t>其他</w:t>
            </w:r>
          </w:p>
        </w:tc>
        <w:tc>
          <w:tcPr>
            <w:tcW w:w="6024" w:type="dxa"/>
            <w:vAlign w:val="center"/>
          </w:tcPr>
          <w:p w:rsidR="006F0081" w:rsidRDefault="006F0081">
            <w:pPr>
              <w:rPr>
                <w:rFonts w:ascii="宋体" w:hAnsi="宋体" w:cs="宋体"/>
                <w:color w:val="000000"/>
                <w:kern w:val="0"/>
                <w:szCs w:val="21"/>
              </w:rPr>
            </w:pPr>
            <w:r>
              <w:rPr>
                <w:rFonts w:ascii="宋体" w:hAnsi="宋体" w:cs="宋体" w:hint="eastAsia"/>
                <w:color w:val="000000"/>
                <w:kern w:val="0"/>
                <w:szCs w:val="21"/>
              </w:rPr>
              <w:t>室内展台限高6米，室外展台限高4.5米。</w:t>
            </w:r>
          </w:p>
        </w:tc>
      </w:tr>
    </w:tbl>
    <w:p w:rsidR="006F0081" w:rsidRDefault="006F0081">
      <w:pPr>
        <w:pStyle w:val="ab"/>
        <w:numPr>
          <w:ilvl w:val="0"/>
          <w:numId w:val="2"/>
        </w:numPr>
        <w:spacing w:line="240" w:lineRule="auto"/>
        <w:jc w:val="left"/>
        <w:rPr>
          <w:rStyle w:val="af"/>
          <w:rFonts w:ascii="宋体" w:hAnsi="宋体"/>
          <w:b/>
          <w:sz w:val="28"/>
          <w:szCs w:val="28"/>
        </w:rPr>
      </w:pPr>
      <w:bookmarkStart w:id="5" w:name="_Toc283624912"/>
      <w:bookmarkEnd w:id="4"/>
      <w:r>
        <w:rPr>
          <w:rStyle w:val="af"/>
          <w:rFonts w:ascii="宋体" w:hAnsi="宋体" w:hint="eastAsia"/>
          <w:b/>
          <w:sz w:val="28"/>
          <w:szCs w:val="28"/>
        </w:rPr>
        <w:t>参展</w:t>
      </w:r>
      <w:proofErr w:type="gramStart"/>
      <w:r>
        <w:rPr>
          <w:rStyle w:val="af"/>
          <w:rFonts w:ascii="宋体" w:hAnsi="宋体" w:hint="eastAsia"/>
          <w:b/>
          <w:sz w:val="28"/>
          <w:szCs w:val="28"/>
        </w:rPr>
        <w:t>商报到及观众</w:t>
      </w:r>
      <w:proofErr w:type="gramEnd"/>
      <w:r>
        <w:rPr>
          <w:rStyle w:val="af"/>
          <w:rFonts w:ascii="宋体" w:hAnsi="宋体" w:hint="eastAsia"/>
          <w:b/>
          <w:sz w:val="28"/>
          <w:szCs w:val="28"/>
        </w:rPr>
        <w:t>参观服务注意事项</w:t>
      </w:r>
    </w:p>
    <w:p w:rsidR="006F0081" w:rsidRDefault="006F0081">
      <w:pPr>
        <w:numPr>
          <w:ilvl w:val="0"/>
          <w:numId w:val="3"/>
        </w:numPr>
        <w:spacing w:beforeLines="50" w:before="156" w:afterLines="50" w:after="156" w:line="420" w:lineRule="exact"/>
        <w:rPr>
          <w:rFonts w:ascii="宋体" w:hAnsi="宋体"/>
          <w:sz w:val="24"/>
        </w:rPr>
      </w:pPr>
      <w:r>
        <w:rPr>
          <w:rFonts w:ascii="宋体" w:hAnsi="宋体" w:hint="eastAsia"/>
          <w:b/>
          <w:sz w:val="24"/>
        </w:rPr>
        <w:t xml:space="preserve">报到时间/地点: </w:t>
      </w:r>
    </w:p>
    <w:p w:rsidR="006F0081" w:rsidRDefault="006F0081">
      <w:pPr>
        <w:spacing w:beforeLines="50" w:before="156" w:afterLines="50" w:after="156" w:line="420" w:lineRule="exact"/>
        <w:ind w:left="599"/>
        <w:rPr>
          <w:rFonts w:ascii="宋体" w:hAnsi="宋体"/>
          <w:sz w:val="24"/>
        </w:rPr>
      </w:pPr>
      <w:r>
        <w:rPr>
          <w:rFonts w:ascii="宋体" w:hAnsi="宋体" w:hint="eastAsia"/>
          <w:color w:val="000000"/>
          <w:sz w:val="24"/>
          <w:szCs w:val="28"/>
        </w:rPr>
        <w:t>2021年11月14-15日</w:t>
      </w:r>
      <w:r>
        <w:rPr>
          <w:rFonts w:ascii="宋体" w:hAnsi="宋体" w:hint="eastAsia"/>
          <w:b/>
          <w:color w:val="000000"/>
          <w:sz w:val="24"/>
          <w:szCs w:val="28"/>
        </w:rPr>
        <w:t>展馆物流通道7号门（D、E馆后门）</w:t>
      </w:r>
      <w:r>
        <w:rPr>
          <w:rFonts w:ascii="宋体" w:hAnsi="宋体" w:hint="eastAsia"/>
          <w:color w:val="000000"/>
          <w:sz w:val="24"/>
          <w:szCs w:val="28"/>
        </w:rPr>
        <w:t>报到处报到</w:t>
      </w:r>
    </w:p>
    <w:p w:rsidR="006F0081" w:rsidRDefault="00C36BC6">
      <w:pPr>
        <w:spacing w:beforeLines="50" w:before="156" w:afterLines="50" w:after="156" w:line="420" w:lineRule="exact"/>
        <w:ind w:left="599"/>
        <w:rPr>
          <w:rFonts w:ascii="宋体" w:hAnsi="宋体"/>
          <w:color w:val="FF0000"/>
          <w:sz w:val="24"/>
        </w:rPr>
      </w:pPr>
      <w:r>
        <w:rPr>
          <w:noProof/>
        </w:rPr>
        <w:drawing>
          <wp:anchor distT="0" distB="0" distL="114300" distR="114300" simplePos="0" relativeHeight="251663360" behindDoc="0" locked="0" layoutInCell="1" allowOverlap="1">
            <wp:simplePos x="0" y="0"/>
            <wp:positionH relativeFrom="column">
              <wp:posOffset>85725</wp:posOffset>
            </wp:positionH>
            <wp:positionV relativeFrom="paragraph">
              <wp:posOffset>191770</wp:posOffset>
            </wp:positionV>
            <wp:extent cx="5279390" cy="2638425"/>
            <wp:effectExtent l="0" t="0" r="0" b="9525"/>
            <wp:wrapSquare wrapText="bothSides"/>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081" w:rsidRDefault="006F0081">
      <w:pPr>
        <w:spacing w:beforeLines="50" w:before="156" w:afterLines="50" w:after="156" w:line="420" w:lineRule="exact"/>
        <w:ind w:left="765"/>
        <w:rPr>
          <w:rFonts w:ascii="宋体" w:hAnsi="宋体"/>
          <w:color w:val="FF0000"/>
          <w:sz w:val="24"/>
        </w:rPr>
      </w:pPr>
    </w:p>
    <w:p w:rsidR="006F0081" w:rsidRDefault="00C36BC6">
      <w:pPr>
        <w:spacing w:beforeLines="50" w:before="156" w:afterLines="50" w:after="156" w:line="420" w:lineRule="exact"/>
        <w:ind w:left="765"/>
        <w:rPr>
          <w:rFonts w:ascii="宋体" w:hAnsi="宋体"/>
          <w:color w:val="FF0000"/>
          <w:sz w:val="24"/>
        </w:rPr>
      </w:pPr>
      <w:r>
        <w:rPr>
          <w:rFonts w:ascii="宋体" w:hAnsi="宋体"/>
          <w:noProof/>
          <w:color w:val="FF0000"/>
          <w:sz w:val="24"/>
        </w:rPr>
        <w:drawing>
          <wp:anchor distT="0" distB="0" distL="114300" distR="114300" simplePos="0" relativeHeight="251661312" behindDoc="0" locked="0" layoutInCell="1" allowOverlap="1">
            <wp:simplePos x="0" y="0"/>
            <wp:positionH relativeFrom="column">
              <wp:posOffset>2446020</wp:posOffset>
            </wp:positionH>
            <wp:positionV relativeFrom="paragraph">
              <wp:posOffset>5995035</wp:posOffset>
            </wp:positionV>
            <wp:extent cx="3004185" cy="3784600"/>
            <wp:effectExtent l="0" t="0" r="5715" b="6350"/>
            <wp:wrapNone/>
            <wp:docPr id="35"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418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081" w:rsidRDefault="006F0081">
      <w:pPr>
        <w:spacing w:beforeLines="50" w:before="156" w:afterLines="50" w:after="156" w:line="420" w:lineRule="exact"/>
        <w:ind w:left="765"/>
        <w:rPr>
          <w:rFonts w:ascii="宋体" w:hAnsi="宋体"/>
          <w:color w:val="FF0000"/>
          <w:sz w:val="24"/>
        </w:rPr>
      </w:pPr>
    </w:p>
    <w:p w:rsidR="006F0081" w:rsidRDefault="006F0081">
      <w:pPr>
        <w:spacing w:beforeLines="50" w:before="156" w:afterLines="50" w:after="156" w:line="420" w:lineRule="exact"/>
        <w:ind w:left="765"/>
        <w:rPr>
          <w:rFonts w:ascii="宋体" w:hAnsi="宋体"/>
          <w:color w:val="FF0000"/>
          <w:sz w:val="24"/>
        </w:rPr>
      </w:pPr>
    </w:p>
    <w:p w:rsidR="006F0081" w:rsidRDefault="006F0081">
      <w:pPr>
        <w:spacing w:beforeLines="50" w:before="156" w:afterLines="50" w:after="156" w:line="420" w:lineRule="exact"/>
        <w:ind w:left="765"/>
        <w:rPr>
          <w:rFonts w:ascii="宋体" w:hAnsi="宋体"/>
          <w:color w:val="FF0000"/>
          <w:sz w:val="24"/>
        </w:rPr>
      </w:pPr>
    </w:p>
    <w:p w:rsidR="006F0081" w:rsidRDefault="006F0081">
      <w:pPr>
        <w:spacing w:beforeLines="50" w:before="156" w:afterLines="50" w:after="156" w:line="420" w:lineRule="exact"/>
        <w:ind w:left="765"/>
        <w:rPr>
          <w:rFonts w:ascii="宋体" w:hAnsi="宋体"/>
          <w:color w:val="FF0000"/>
          <w:sz w:val="24"/>
        </w:rPr>
      </w:pPr>
    </w:p>
    <w:p w:rsidR="006F0081" w:rsidRDefault="006F0081">
      <w:pPr>
        <w:spacing w:beforeLines="50" w:before="156" w:afterLines="50" w:after="156" w:line="420" w:lineRule="exact"/>
        <w:rPr>
          <w:rFonts w:ascii="宋体" w:hAnsi="宋体"/>
          <w:b/>
          <w:sz w:val="24"/>
        </w:rPr>
      </w:pPr>
    </w:p>
    <w:p w:rsidR="006F0081" w:rsidRDefault="006F0081">
      <w:pPr>
        <w:spacing w:beforeLines="50" w:before="156" w:afterLines="50" w:after="156" w:line="420" w:lineRule="exact"/>
        <w:ind w:firstLineChars="196" w:firstLine="470"/>
        <w:rPr>
          <w:rFonts w:ascii="宋体" w:hAnsi="宋体"/>
          <w:sz w:val="24"/>
        </w:rPr>
      </w:pPr>
      <w:r>
        <w:rPr>
          <w:rFonts w:ascii="宋体" w:hAnsi="宋体" w:cs="宋体"/>
          <w:bCs/>
          <w:sz w:val="24"/>
        </w:rPr>
        <w:t>布展期间，展馆前广场处入口封闭，参展商须从</w:t>
      </w:r>
      <w:proofErr w:type="gramStart"/>
      <w:r>
        <w:rPr>
          <w:rFonts w:ascii="宋体" w:hAnsi="宋体" w:cs="宋体"/>
          <w:bCs/>
          <w:sz w:val="24"/>
        </w:rPr>
        <w:t>会展路</w:t>
      </w:r>
      <w:proofErr w:type="gramEnd"/>
      <w:r>
        <w:rPr>
          <w:rFonts w:ascii="宋体" w:hAnsi="宋体" w:cs="宋体"/>
          <w:bCs/>
          <w:sz w:val="24"/>
        </w:rPr>
        <w:t>施工人员入口经防疫检查后进入展馆，请随身携带相关证件，配合防疫等相关检查工作；进入展馆内所有人员必须佩戴</w:t>
      </w:r>
      <w:r>
        <w:rPr>
          <w:rFonts w:ascii="宋体" w:hAnsi="宋体" w:cs="宋体"/>
          <w:b/>
          <w:bCs/>
          <w:sz w:val="24"/>
        </w:rPr>
        <w:t>口罩、安全帽</w:t>
      </w:r>
      <w:r>
        <w:rPr>
          <w:rFonts w:ascii="宋体" w:hAnsi="宋体" w:cs="宋体"/>
          <w:bCs/>
          <w:sz w:val="24"/>
        </w:rPr>
        <w:t>。</w:t>
      </w:r>
    </w:p>
    <w:p w:rsidR="006F0081" w:rsidRDefault="006F0081">
      <w:pPr>
        <w:spacing w:beforeLines="50" w:before="156" w:afterLines="50" w:after="156" w:line="420" w:lineRule="exact"/>
        <w:rPr>
          <w:rFonts w:ascii="宋体" w:hAnsi="宋体"/>
          <w:color w:val="FF0000"/>
          <w:sz w:val="24"/>
        </w:rPr>
      </w:pPr>
      <w:r>
        <w:rPr>
          <w:rFonts w:ascii="宋体" w:hAnsi="宋体" w:hint="eastAsia"/>
          <w:b/>
          <w:sz w:val="24"/>
        </w:rPr>
        <w:lastRenderedPageBreak/>
        <w:t>（二）</w:t>
      </w:r>
      <w:r>
        <w:rPr>
          <w:rFonts w:ascii="宋体" w:hAnsi="宋体" w:hint="eastAsia"/>
          <w:b/>
          <w:bCs/>
          <w:sz w:val="24"/>
        </w:rPr>
        <w:t>标准展位参展商报到文件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3437"/>
        <w:gridCol w:w="2611"/>
        <w:gridCol w:w="2148"/>
      </w:tblGrid>
      <w:tr w:rsidR="006F0081" w:rsidTr="00B01EB7">
        <w:trPr>
          <w:trHeight w:val="284"/>
          <w:jc w:val="center"/>
        </w:trPr>
        <w:tc>
          <w:tcPr>
            <w:tcW w:w="669" w:type="dxa"/>
            <w:vAlign w:val="center"/>
          </w:tcPr>
          <w:p w:rsidR="006F0081" w:rsidRDefault="006F0081">
            <w:pPr>
              <w:spacing w:line="320" w:lineRule="exact"/>
              <w:jc w:val="center"/>
              <w:rPr>
                <w:rFonts w:ascii="宋体" w:hAnsi="宋体" w:cs="Arial"/>
              </w:rPr>
            </w:pPr>
            <w:r>
              <w:rPr>
                <w:rFonts w:ascii="宋体" w:hAnsi="宋体" w:cs="Arial" w:hint="eastAsia"/>
              </w:rPr>
              <w:t>序号</w:t>
            </w:r>
          </w:p>
        </w:tc>
        <w:tc>
          <w:tcPr>
            <w:tcW w:w="3437" w:type="dxa"/>
            <w:vAlign w:val="center"/>
          </w:tcPr>
          <w:p w:rsidR="006F0081" w:rsidRDefault="006F0081">
            <w:pPr>
              <w:spacing w:line="320" w:lineRule="exact"/>
              <w:jc w:val="left"/>
              <w:rPr>
                <w:rFonts w:ascii="宋体" w:hAnsi="宋体" w:cs="Arial"/>
              </w:rPr>
            </w:pPr>
            <w:r>
              <w:rPr>
                <w:rFonts w:ascii="宋体" w:hAnsi="宋体" w:cs="Arial" w:hint="eastAsia"/>
              </w:rPr>
              <w:t>提交文件名称</w:t>
            </w:r>
          </w:p>
        </w:tc>
        <w:tc>
          <w:tcPr>
            <w:tcW w:w="2611" w:type="dxa"/>
            <w:vAlign w:val="center"/>
          </w:tcPr>
          <w:p w:rsidR="006F0081" w:rsidRDefault="006F0081">
            <w:pPr>
              <w:spacing w:line="320" w:lineRule="exact"/>
              <w:jc w:val="center"/>
              <w:rPr>
                <w:rFonts w:ascii="宋体" w:hAnsi="宋体" w:cs="Arial"/>
              </w:rPr>
            </w:pPr>
            <w:r>
              <w:rPr>
                <w:rFonts w:ascii="宋体" w:hAnsi="宋体" w:cs="Arial" w:hint="eastAsia"/>
              </w:rPr>
              <w:t>备  注</w:t>
            </w:r>
          </w:p>
        </w:tc>
        <w:tc>
          <w:tcPr>
            <w:tcW w:w="2148" w:type="dxa"/>
            <w:vAlign w:val="center"/>
          </w:tcPr>
          <w:p w:rsidR="006F0081" w:rsidRDefault="006F0081">
            <w:pPr>
              <w:spacing w:line="320" w:lineRule="exact"/>
              <w:jc w:val="center"/>
              <w:rPr>
                <w:rFonts w:ascii="宋体" w:hAnsi="宋体" w:cs="Arial"/>
              </w:rPr>
            </w:pPr>
            <w:r>
              <w:rPr>
                <w:rFonts w:ascii="宋体" w:hAnsi="宋体" w:cs="Arial" w:hint="eastAsia"/>
              </w:rPr>
              <w:t>领  取</w:t>
            </w:r>
          </w:p>
        </w:tc>
      </w:tr>
      <w:tr w:rsidR="006F0081" w:rsidTr="00B01EB7">
        <w:trPr>
          <w:trHeight w:val="284"/>
          <w:jc w:val="center"/>
        </w:trPr>
        <w:tc>
          <w:tcPr>
            <w:tcW w:w="669" w:type="dxa"/>
            <w:vAlign w:val="center"/>
          </w:tcPr>
          <w:p w:rsidR="006F0081" w:rsidRDefault="006F0081">
            <w:pPr>
              <w:spacing w:line="320" w:lineRule="exact"/>
              <w:jc w:val="center"/>
              <w:rPr>
                <w:rFonts w:ascii="宋体" w:hAnsi="宋体" w:cs="Arial"/>
              </w:rPr>
            </w:pPr>
            <w:r>
              <w:rPr>
                <w:rFonts w:ascii="宋体" w:hAnsi="宋体" w:cs="Arial" w:hint="eastAsia"/>
              </w:rPr>
              <w:t>1</w:t>
            </w:r>
          </w:p>
        </w:tc>
        <w:tc>
          <w:tcPr>
            <w:tcW w:w="3437" w:type="dxa"/>
            <w:vAlign w:val="center"/>
          </w:tcPr>
          <w:p w:rsidR="006F0081" w:rsidRDefault="006F0081">
            <w:pPr>
              <w:spacing w:line="320" w:lineRule="exact"/>
              <w:jc w:val="left"/>
              <w:rPr>
                <w:rFonts w:ascii="宋体" w:hAnsi="宋体" w:cs="Arial"/>
              </w:rPr>
            </w:pPr>
            <w:r>
              <w:rPr>
                <w:rFonts w:ascii="宋体" w:hAnsi="宋体" w:hint="eastAsia"/>
              </w:rPr>
              <w:t>《付款通知书》、</w:t>
            </w:r>
            <w:r>
              <w:rPr>
                <w:rFonts w:ascii="宋体" w:hAnsi="宋体" w:cs="Arial" w:hint="eastAsia"/>
              </w:rPr>
              <w:t>汇款底单或</w:t>
            </w:r>
            <w:r>
              <w:rPr>
                <w:rFonts w:ascii="宋体" w:hAnsi="宋体" w:hint="eastAsia"/>
              </w:rPr>
              <w:t>发票</w:t>
            </w:r>
          </w:p>
        </w:tc>
        <w:tc>
          <w:tcPr>
            <w:tcW w:w="2611" w:type="dxa"/>
            <w:vAlign w:val="center"/>
          </w:tcPr>
          <w:p w:rsidR="006F0081" w:rsidRDefault="006F0081">
            <w:pPr>
              <w:spacing w:line="320" w:lineRule="exact"/>
              <w:jc w:val="center"/>
              <w:rPr>
                <w:rFonts w:ascii="宋体" w:hAnsi="宋体" w:cs="Arial"/>
              </w:rPr>
            </w:pPr>
            <w:r>
              <w:rPr>
                <w:rFonts w:ascii="宋体" w:hAnsi="宋体" w:cs="Arial" w:hint="eastAsia"/>
              </w:rPr>
              <w:t>复印件</w:t>
            </w:r>
          </w:p>
        </w:tc>
        <w:tc>
          <w:tcPr>
            <w:tcW w:w="2148" w:type="dxa"/>
            <w:vAlign w:val="center"/>
          </w:tcPr>
          <w:p w:rsidR="006F0081" w:rsidRDefault="006F0081">
            <w:pPr>
              <w:spacing w:line="320" w:lineRule="exact"/>
              <w:jc w:val="center"/>
              <w:rPr>
                <w:rFonts w:ascii="宋体" w:hAnsi="宋体" w:cs="Arial"/>
              </w:rPr>
            </w:pPr>
            <w:proofErr w:type="gramStart"/>
            <w:r>
              <w:rPr>
                <w:rFonts w:ascii="宋体" w:hAnsi="宋体" w:hint="eastAsia"/>
              </w:rPr>
              <w:t>参展证</w:t>
            </w:r>
            <w:proofErr w:type="gramEnd"/>
          </w:p>
        </w:tc>
      </w:tr>
    </w:tbl>
    <w:p w:rsidR="006F0081" w:rsidRDefault="006F0081">
      <w:pPr>
        <w:spacing w:line="420" w:lineRule="exact"/>
        <w:rPr>
          <w:rFonts w:ascii="宋体" w:hAnsi="宋体"/>
          <w:b/>
          <w:bCs/>
          <w:sz w:val="24"/>
        </w:rPr>
      </w:pPr>
    </w:p>
    <w:p w:rsidR="006F0081" w:rsidRDefault="006F0081">
      <w:pPr>
        <w:spacing w:line="420" w:lineRule="exact"/>
        <w:rPr>
          <w:rFonts w:ascii="宋体" w:hAnsi="宋体"/>
          <w:b/>
          <w:bCs/>
          <w:sz w:val="24"/>
        </w:rPr>
      </w:pPr>
      <w:r>
        <w:rPr>
          <w:rFonts w:ascii="宋体" w:hAnsi="宋体" w:hint="eastAsia"/>
          <w:b/>
          <w:bCs/>
          <w:sz w:val="24"/>
        </w:rPr>
        <w:t>（三）特装展位参展商报到文件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31"/>
        <w:gridCol w:w="2543"/>
        <w:gridCol w:w="2127"/>
      </w:tblGrid>
      <w:tr w:rsidR="006F0081" w:rsidTr="00B01EB7">
        <w:trPr>
          <w:trHeight w:val="395"/>
          <w:jc w:val="center"/>
        </w:trPr>
        <w:tc>
          <w:tcPr>
            <w:tcW w:w="675" w:type="dxa"/>
            <w:vAlign w:val="center"/>
          </w:tcPr>
          <w:p w:rsidR="006F0081" w:rsidRDefault="006F0081">
            <w:pPr>
              <w:spacing w:line="320" w:lineRule="exact"/>
              <w:jc w:val="center"/>
              <w:rPr>
                <w:rFonts w:ascii="宋体" w:hAnsi="宋体" w:cs="Arial"/>
              </w:rPr>
            </w:pPr>
            <w:r>
              <w:rPr>
                <w:rFonts w:ascii="宋体" w:hAnsi="宋体" w:cs="Arial" w:hint="eastAsia"/>
              </w:rPr>
              <w:t>序号</w:t>
            </w:r>
          </w:p>
        </w:tc>
        <w:tc>
          <w:tcPr>
            <w:tcW w:w="3431" w:type="dxa"/>
            <w:vAlign w:val="center"/>
          </w:tcPr>
          <w:p w:rsidR="006F0081" w:rsidRDefault="006F0081">
            <w:pPr>
              <w:spacing w:line="320" w:lineRule="exact"/>
              <w:jc w:val="left"/>
              <w:rPr>
                <w:rFonts w:ascii="宋体" w:hAnsi="宋体" w:cs="Arial"/>
              </w:rPr>
            </w:pPr>
            <w:r>
              <w:rPr>
                <w:rFonts w:ascii="宋体" w:hAnsi="宋体" w:cs="Arial" w:hint="eastAsia"/>
              </w:rPr>
              <w:t>提交文件名称</w:t>
            </w:r>
          </w:p>
        </w:tc>
        <w:tc>
          <w:tcPr>
            <w:tcW w:w="2543" w:type="dxa"/>
            <w:vAlign w:val="center"/>
          </w:tcPr>
          <w:p w:rsidR="006F0081" w:rsidRDefault="006F0081">
            <w:pPr>
              <w:spacing w:line="320" w:lineRule="exact"/>
              <w:jc w:val="center"/>
              <w:rPr>
                <w:rFonts w:ascii="宋体" w:hAnsi="宋体" w:cs="Arial"/>
              </w:rPr>
            </w:pPr>
            <w:r>
              <w:rPr>
                <w:rFonts w:ascii="宋体" w:hAnsi="宋体" w:cs="Arial" w:hint="eastAsia"/>
              </w:rPr>
              <w:t>备注</w:t>
            </w:r>
          </w:p>
        </w:tc>
        <w:tc>
          <w:tcPr>
            <w:tcW w:w="2127" w:type="dxa"/>
            <w:vAlign w:val="center"/>
          </w:tcPr>
          <w:p w:rsidR="006F0081" w:rsidRDefault="006F0081">
            <w:pPr>
              <w:spacing w:line="320" w:lineRule="exact"/>
              <w:ind w:firstLineChars="300" w:firstLine="630"/>
              <w:rPr>
                <w:rFonts w:ascii="宋体" w:hAnsi="宋体" w:cs="Arial"/>
              </w:rPr>
            </w:pPr>
            <w:r>
              <w:rPr>
                <w:rFonts w:ascii="宋体" w:hAnsi="宋体" w:cs="Arial" w:hint="eastAsia"/>
              </w:rPr>
              <w:t>领  取</w:t>
            </w:r>
          </w:p>
        </w:tc>
      </w:tr>
      <w:tr w:rsidR="006F0081" w:rsidTr="00B01EB7">
        <w:trPr>
          <w:trHeight w:val="395"/>
          <w:jc w:val="center"/>
        </w:trPr>
        <w:tc>
          <w:tcPr>
            <w:tcW w:w="675" w:type="dxa"/>
            <w:vAlign w:val="center"/>
          </w:tcPr>
          <w:p w:rsidR="006F0081" w:rsidRDefault="006F0081">
            <w:pPr>
              <w:spacing w:line="320" w:lineRule="exact"/>
              <w:jc w:val="center"/>
              <w:rPr>
                <w:rFonts w:ascii="宋体" w:hAnsi="宋体" w:cs="Arial"/>
              </w:rPr>
            </w:pPr>
            <w:r>
              <w:rPr>
                <w:rFonts w:ascii="宋体" w:hAnsi="宋体" w:cs="Arial" w:hint="eastAsia"/>
              </w:rPr>
              <w:t>1</w:t>
            </w:r>
          </w:p>
        </w:tc>
        <w:tc>
          <w:tcPr>
            <w:tcW w:w="3431" w:type="dxa"/>
            <w:vAlign w:val="center"/>
          </w:tcPr>
          <w:p w:rsidR="006F0081" w:rsidRDefault="006F0081">
            <w:pPr>
              <w:spacing w:line="320" w:lineRule="exact"/>
              <w:jc w:val="left"/>
              <w:rPr>
                <w:rFonts w:ascii="宋体" w:hAnsi="宋体" w:cs="Arial"/>
              </w:rPr>
            </w:pPr>
            <w:r>
              <w:rPr>
                <w:rFonts w:ascii="宋体" w:hAnsi="宋体" w:hint="eastAsia"/>
              </w:rPr>
              <w:t>《付款通知书》、</w:t>
            </w:r>
            <w:r>
              <w:rPr>
                <w:rFonts w:ascii="宋体" w:hAnsi="宋体" w:cs="Arial" w:hint="eastAsia"/>
              </w:rPr>
              <w:t>汇款底单或</w:t>
            </w:r>
            <w:r>
              <w:rPr>
                <w:rFonts w:ascii="宋体" w:hAnsi="宋体" w:hint="eastAsia"/>
              </w:rPr>
              <w:t>发票</w:t>
            </w:r>
          </w:p>
        </w:tc>
        <w:tc>
          <w:tcPr>
            <w:tcW w:w="2543" w:type="dxa"/>
            <w:vAlign w:val="center"/>
          </w:tcPr>
          <w:p w:rsidR="006F0081" w:rsidRDefault="006F0081">
            <w:pPr>
              <w:spacing w:line="320" w:lineRule="exact"/>
              <w:jc w:val="center"/>
              <w:rPr>
                <w:rFonts w:ascii="宋体" w:hAnsi="宋体" w:cs="Arial"/>
              </w:rPr>
            </w:pPr>
            <w:r>
              <w:rPr>
                <w:rFonts w:ascii="宋体" w:hAnsi="宋体" w:cs="Arial" w:hint="eastAsia"/>
              </w:rPr>
              <w:t>复印件</w:t>
            </w:r>
          </w:p>
        </w:tc>
        <w:tc>
          <w:tcPr>
            <w:tcW w:w="2127" w:type="dxa"/>
            <w:vMerge w:val="restart"/>
            <w:vAlign w:val="center"/>
          </w:tcPr>
          <w:p w:rsidR="006F0081" w:rsidRDefault="006F0081">
            <w:pPr>
              <w:spacing w:line="320" w:lineRule="exact"/>
              <w:jc w:val="center"/>
              <w:rPr>
                <w:rFonts w:ascii="宋体" w:hAnsi="宋体"/>
              </w:rPr>
            </w:pPr>
            <w:proofErr w:type="gramStart"/>
            <w:r>
              <w:rPr>
                <w:rFonts w:ascii="宋体" w:hAnsi="宋体" w:hint="eastAsia"/>
              </w:rPr>
              <w:t>参展证</w:t>
            </w:r>
            <w:proofErr w:type="gramEnd"/>
          </w:p>
        </w:tc>
      </w:tr>
      <w:tr w:rsidR="006F0081" w:rsidTr="00B01EB7">
        <w:trPr>
          <w:trHeight w:val="477"/>
          <w:jc w:val="center"/>
        </w:trPr>
        <w:tc>
          <w:tcPr>
            <w:tcW w:w="675" w:type="dxa"/>
            <w:vAlign w:val="center"/>
          </w:tcPr>
          <w:p w:rsidR="006F0081" w:rsidRDefault="006F0081">
            <w:pPr>
              <w:spacing w:line="320" w:lineRule="exact"/>
              <w:jc w:val="center"/>
              <w:rPr>
                <w:rFonts w:ascii="宋体" w:hAnsi="宋体" w:cs="Arial"/>
              </w:rPr>
            </w:pPr>
            <w:r>
              <w:rPr>
                <w:rFonts w:ascii="宋体" w:hAnsi="宋体" w:cs="Arial" w:hint="eastAsia"/>
              </w:rPr>
              <w:t>2</w:t>
            </w:r>
          </w:p>
        </w:tc>
        <w:tc>
          <w:tcPr>
            <w:tcW w:w="3431" w:type="dxa"/>
            <w:vAlign w:val="center"/>
          </w:tcPr>
          <w:p w:rsidR="006F0081" w:rsidRDefault="006F0081">
            <w:pPr>
              <w:spacing w:line="320" w:lineRule="exact"/>
              <w:jc w:val="left"/>
              <w:rPr>
                <w:rFonts w:ascii="宋体" w:hAnsi="宋体"/>
                <w:szCs w:val="21"/>
              </w:rPr>
            </w:pPr>
            <w:r>
              <w:rPr>
                <w:rFonts w:ascii="宋体" w:hAnsi="宋体" w:hint="eastAsia"/>
                <w:szCs w:val="21"/>
              </w:rPr>
              <w:t>《</w:t>
            </w:r>
            <w:r>
              <w:rPr>
                <w:rFonts w:ascii="宋体" w:hAnsi="宋体" w:cs="宋?" w:hint="eastAsia"/>
                <w:color w:val="000000"/>
                <w:kern w:val="0"/>
                <w:szCs w:val="21"/>
              </w:rPr>
              <w:t>特装展台搭建委托书</w:t>
            </w:r>
            <w:r>
              <w:rPr>
                <w:rFonts w:ascii="宋体" w:hAnsi="宋体" w:hint="eastAsia"/>
                <w:szCs w:val="21"/>
              </w:rPr>
              <w:t>》</w:t>
            </w:r>
          </w:p>
        </w:tc>
        <w:tc>
          <w:tcPr>
            <w:tcW w:w="2543" w:type="dxa"/>
            <w:vAlign w:val="center"/>
          </w:tcPr>
          <w:p w:rsidR="006F0081" w:rsidRDefault="006F0081">
            <w:pPr>
              <w:spacing w:line="320" w:lineRule="exact"/>
              <w:jc w:val="center"/>
              <w:rPr>
                <w:rFonts w:ascii="宋体" w:hAnsi="宋体"/>
              </w:rPr>
            </w:pPr>
            <w:r>
              <w:rPr>
                <w:rFonts w:ascii="宋体" w:hAnsi="宋体" w:hint="eastAsia"/>
              </w:rPr>
              <w:t>表格4(加盖公章)</w:t>
            </w:r>
          </w:p>
        </w:tc>
        <w:tc>
          <w:tcPr>
            <w:tcW w:w="2127" w:type="dxa"/>
            <w:vMerge/>
            <w:vAlign w:val="center"/>
          </w:tcPr>
          <w:p w:rsidR="006F0081" w:rsidRDefault="006F0081">
            <w:pPr>
              <w:spacing w:line="320" w:lineRule="exact"/>
              <w:jc w:val="center"/>
              <w:rPr>
                <w:rFonts w:ascii="宋体" w:hAnsi="宋体"/>
              </w:rPr>
            </w:pPr>
          </w:p>
        </w:tc>
      </w:tr>
      <w:tr w:rsidR="006F0081" w:rsidTr="00B01EB7">
        <w:trPr>
          <w:trHeight w:val="477"/>
          <w:jc w:val="center"/>
        </w:trPr>
        <w:tc>
          <w:tcPr>
            <w:tcW w:w="675" w:type="dxa"/>
            <w:vAlign w:val="center"/>
          </w:tcPr>
          <w:p w:rsidR="006F0081" w:rsidRDefault="006F0081">
            <w:pPr>
              <w:spacing w:line="320" w:lineRule="exact"/>
              <w:jc w:val="center"/>
              <w:rPr>
                <w:rFonts w:ascii="宋体" w:hAnsi="宋体" w:cs="Arial"/>
              </w:rPr>
            </w:pPr>
            <w:r>
              <w:rPr>
                <w:rFonts w:ascii="宋体" w:hAnsi="宋体" w:cs="Arial" w:hint="eastAsia"/>
              </w:rPr>
              <w:t>3</w:t>
            </w:r>
          </w:p>
        </w:tc>
        <w:tc>
          <w:tcPr>
            <w:tcW w:w="3431" w:type="dxa"/>
            <w:vAlign w:val="center"/>
          </w:tcPr>
          <w:p w:rsidR="006F0081" w:rsidRDefault="006F0081">
            <w:pPr>
              <w:spacing w:line="320" w:lineRule="exact"/>
              <w:jc w:val="left"/>
              <w:rPr>
                <w:rFonts w:ascii="宋体" w:hAnsi="宋体"/>
              </w:rPr>
            </w:pPr>
            <w:r>
              <w:rPr>
                <w:rFonts w:ascii="宋体" w:hAnsi="宋体" w:hint="eastAsia"/>
              </w:rPr>
              <w:t>《</w:t>
            </w:r>
            <w:r>
              <w:rPr>
                <w:rFonts w:ascii="宋体" w:hAnsi="宋体" w:hint="eastAsia"/>
                <w:bCs/>
              </w:rPr>
              <w:t>施工安全责任保证书</w:t>
            </w:r>
            <w:r>
              <w:rPr>
                <w:rFonts w:ascii="宋体" w:hAnsi="宋体" w:hint="eastAsia"/>
              </w:rPr>
              <w:t>》</w:t>
            </w:r>
          </w:p>
        </w:tc>
        <w:tc>
          <w:tcPr>
            <w:tcW w:w="2543" w:type="dxa"/>
            <w:vAlign w:val="center"/>
          </w:tcPr>
          <w:p w:rsidR="006F0081" w:rsidRDefault="006F0081">
            <w:pPr>
              <w:spacing w:line="320" w:lineRule="exact"/>
              <w:jc w:val="center"/>
              <w:rPr>
                <w:rFonts w:ascii="宋体" w:hAnsi="宋体"/>
              </w:rPr>
            </w:pPr>
            <w:r>
              <w:rPr>
                <w:rFonts w:ascii="宋体" w:hAnsi="宋体" w:hint="eastAsia"/>
              </w:rPr>
              <w:t>表格5(加盖公章)</w:t>
            </w:r>
          </w:p>
        </w:tc>
        <w:tc>
          <w:tcPr>
            <w:tcW w:w="2127" w:type="dxa"/>
            <w:vMerge/>
            <w:vAlign w:val="center"/>
          </w:tcPr>
          <w:p w:rsidR="006F0081" w:rsidRDefault="006F0081">
            <w:pPr>
              <w:spacing w:line="320" w:lineRule="exact"/>
              <w:jc w:val="center"/>
              <w:rPr>
                <w:rFonts w:ascii="宋体" w:hAnsi="宋体"/>
              </w:rPr>
            </w:pPr>
          </w:p>
        </w:tc>
      </w:tr>
      <w:tr w:rsidR="006F0081" w:rsidTr="00B01EB7">
        <w:trPr>
          <w:trHeight w:val="477"/>
          <w:jc w:val="center"/>
        </w:trPr>
        <w:tc>
          <w:tcPr>
            <w:tcW w:w="675" w:type="dxa"/>
            <w:vAlign w:val="center"/>
          </w:tcPr>
          <w:p w:rsidR="006F0081" w:rsidRDefault="006F0081">
            <w:pPr>
              <w:spacing w:line="320" w:lineRule="exact"/>
              <w:jc w:val="center"/>
              <w:rPr>
                <w:rFonts w:ascii="宋体" w:hAnsi="宋体" w:cs="Arial"/>
              </w:rPr>
            </w:pPr>
            <w:r>
              <w:rPr>
                <w:rFonts w:ascii="宋体" w:hAnsi="宋体" w:cs="Arial" w:hint="eastAsia"/>
              </w:rPr>
              <w:t>4</w:t>
            </w:r>
          </w:p>
        </w:tc>
        <w:tc>
          <w:tcPr>
            <w:tcW w:w="3431" w:type="dxa"/>
            <w:vAlign w:val="center"/>
          </w:tcPr>
          <w:p w:rsidR="006F0081" w:rsidRDefault="006F0081">
            <w:pPr>
              <w:spacing w:line="320" w:lineRule="exact"/>
              <w:jc w:val="left"/>
              <w:rPr>
                <w:rFonts w:ascii="宋体" w:hAnsi="宋体"/>
              </w:rPr>
            </w:pPr>
            <w:r>
              <w:rPr>
                <w:rFonts w:ascii="宋体" w:hAnsi="宋体" w:hint="eastAsia"/>
              </w:rPr>
              <w:t>《音量控制承诺书》</w:t>
            </w:r>
          </w:p>
        </w:tc>
        <w:tc>
          <w:tcPr>
            <w:tcW w:w="2543" w:type="dxa"/>
            <w:vAlign w:val="center"/>
          </w:tcPr>
          <w:p w:rsidR="006F0081" w:rsidRDefault="006F0081">
            <w:pPr>
              <w:spacing w:line="320" w:lineRule="exact"/>
              <w:jc w:val="center"/>
              <w:rPr>
                <w:rFonts w:ascii="宋体" w:hAnsi="宋体"/>
              </w:rPr>
            </w:pPr>
            <w:r>
              <w:rPr>
                <w:rFonts w:ascii="宋体" w:hAnsi="宋体" w:hint="eastAsia"/>
              </w:rPr>
              <w:t>表格6(加盖公章)</w:t>
            </w:r>
          </w:p>
        </w:tc>
        <w:tc>
          <w:tcPr>
            <w:tcW w:w="2127" w:type="dxa"/>
            <w:vMerge/>
            <w:vAlign w:val="center"/>
          </w:tcPr>
          <w:p w:rsidR="006F0081" w:rsidRDefault="006F0081">
            <w:pPr>
              <w:spacing w:line="320" w:lineRule="exact"/>
              <w:jc w:val="center"/>
              <w:rPr>
                <w:rFonts w:ascii="宋体" w:hAnsi="宋体"/>
              </w:rPr>
            </w:pPr>
          </w:p>
        </w:tc>
      </w:tr>
    </w:tbl>
    <w:p w:rsidR="006F0081" w:rsidRDefault="006F0081">
      <w:pPr>
        <w:spacing w:line="420" w:lineRule="exact"/>
        <w:rPr>
          <w:rFonts w:ascii="宋体" w:hAnsi="宋体"/>
          <w:b/>
          <w:bCs/>
          <w:sz w:val="24"/>
        </w:rPr>
      </w:pPr>
    </w:p>
    <w:p w:rsidR="006F0081" w:rsidRDefault="006F0081">
      <w:pPr>
        <w:spacing w:line="420" w:lineRule="exact"/>
        <w:rPr>
          <w:rFonts w:ascii="宋体" w:hAnsi="宋体"/>
          <w:b/>
          <w:bCs/>
          <w:sz w:val="24"/>
        </w:rPr>
      </w:pPr>
      <w:r>
        <w:rPr>
          <w:rFonts w:ascii="宋体" w:hAnsi="宋体" w:hint="eastAsia"/>
          <w:b/>
          <w:bCs/>
          <w:sz w:val="24"/>
        </w:rPr>
        <w:t>（四）展期参展商入场及观众参观注意事项</w:t>
      </w:r>
    </w:p>
    <w:p w:rsidR="006F0081" w:rsidRDefault="00711565" w:rsidP="00711565">
      <w:pPr>
        <w:spacing w:line="420" w:lineRule="exact"/>
        <w:ind w:leftChars="1254" w:left="2633"/>
        <w:rPr>
          <w:rFonts w:ascii="宋体" w:hAnsi="宋体"/>
          <w:sz w:val="24"/>
        </w:rPr>
      </w:pPr>
      <w:r>
        <w:rPr>
          <w:rFonts w:ascii="宋体" w:hAnsi="宋体"/>
          <w:b/>
          <w:bCs/>
          <w:noProof/>
          <w:sz w:val="24"/>
        </w:rPr>
        <w:drawing>
          <wp:anchor distT="0" distB="0" distL="114300" distR="114300" simplePos="0" relativeHeight="251662336" behindDoc="0" locked="0" layoutInCell="1" allowOverlap="1" wp14:anchorId="558196E3" wp14:editId="67866E96">
            <wp:simplePos x="0" y="0"/>
            <wp:positionH relativeFrom="column">
              <wp:posOffset>95250</wp:posOffset>
            </wp:positionH>
            <wp:positionV relativeFrom="paragraph">
              <wp:posOffset>57150</wp:posOffset>
            </wp:positionV>
            <wp:extent cx="4343400" cy="5038725"/>
            <wp:effectExtent l="0" t="0" r="0" b="9525"/>
            <wp:wrapSquare wrapText="bothSides"/>
            <wp:docPr id="40"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503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Pr>
          <w:rFonts w:ascii="宋体" w:hAnsi="宋体" w:hint="eastAsia"/>
          <w:sz w:val="24"/>
        </w:rPr>
        <w:t>会展中心前广场北侧E7号门外健康检查（口罩-预约码扫描-身份证检验-通信行程卡扫描-人工测温-健康码扫描-自动局部消杀-红外测温-人工安检-E6号门出至前广场进入展馆。）</w:t>
      </w:r>
    </w:p>
    <w:p w:rsidR="006F0081" w:rsidRDefault="006F0081">
      <w:pPr>
        <w:spacing w:line="420" w:lineRule="exact"/>
        <w:ind w:firstLineChars="200" w:firstLine="482"/>
        <w:rPr>
          <w:rFonts w:ascii="宋体" w:hAnsi="宋体"/>
          <w:b/>
          <w:bCs/>
          <w:sz w:val="24"/>
        </w:rPr>
      </w:pPr>
    </w:p>
    <w:p w:rsidR="006F0081" w:rsidRDefault="006F0081">
      <w:pPr>
        <w:spacing w:line="420" w:lineRule="exact"/>
        <w:ind w:firstLineChars="200" w:firstLine="482"/>
        <w:rPr>
          <w:rFonts w:ascii="宋体" w:hAnsi="宋体"/>
          <w:b/>
          <w:bCs/>
          <w:sz w:val="24"/>
        </w:rPr>
      </w:pPr>
    </w:p>
    <w:p w:rsidR="006F0081" w:rsidRDefault="006F0081">
      <w:pPr>
        <w:spacing w:line="420" w:lineRule="exact"/>
        <w:ind w:firstLineChars="200" w:firstLine="482"/>
        <w:rPr>
          <w:rFonts w:ascii="宋体" w:hAnsi="宋体"/>
          <w:b/>
          <w:bCs/>
          <w:sz w:val="24"/>
        </w:rPr>
      </w:pPr>
    </w:p>
    <w:p w:rsidR="006F0081" w:rsidRDefault="006F0081">
      <w:pPr>
        <w:spacing w:line="420" w:lineRule="exact"/>
        <w:ind w:firstLineChars="200" w:firstLine="482"/>
        <w:rPr>
          <w:rFonts w:ascii="宋体" w:hAnsi="宋体"/>
          <w:b/>
          <w:bCs/>
          <w:sz w:val="24"/>
        </w:rPr>
      </w:pPr>
    </w:p>
    <w:p w:rsidR="006F0081" w:rsidRDefault="006F0081">
      <w:pPr>
        <w:spacing w:line="420" w:lineRule="exact"/>
        <w:ind w:firstLineChars="200" w:firstLine="482"/>
        <w:rPr>
          <w:rFonts w:ascii="宋体" w:hAnsi="宋体"/>
          <w:b/>
          <w:bCs/>
          <w:sz w:val="24"/>
        </w:rPr>
      </w:pPr>
    </w:p>
    <w:p w:rsidR="006F0081" w:rsidRDefault="006F0081">
      <w:pPr>
        <w:spacing w:line="420" w:lineRule="exact"/>
        <w:ind w:firstLineChars="200" w:firstLine="482"/>
        <w:rPr>
          <w:rFonts w:ascii="宋体" w:hAnsi="宋体"/>
          <w:b/>
          <w:bCs/>
          <w:sz w:val="24"/>
        </w:rPr>
      </w:pPr>
    </w:p>
    <w:p w:rsidR="006F0081" w:rsidRDefault="006F0081">
      <w:pPr>
        <w:pStyle w:val="ab"/>
        <w:spacing w:line="240" w:lineRule="auto"/>
        <w:jc w:val="left"/>
        <w:rPr>
          <w:rStyle w:val="af"/>
          <w:rFonts w:ascii="宋体" w:hAnsi="宋体"/>
          <w:b/>
          <w:bCs/>
          <w:sz w:val="10"/>
          <w:szCs w:val="10"/>
        </w:rPr>
      </w:pPr>
    </w:p>
    <w:p w:rsidR="006F0081" w:rsidRDefault="006F0081"/>
    <w:p w:rsidR="00FA630C" w:rsidRDefault="00FA630C"/>
    <w:p w:rsidR="006F0081" w:rsidRDefault="006F0081">
      <w:pPr>
        <w:pStyle w:val="ab"/>
        <w:numPr>
          <w:ilvl w:val="0"/>
          <w:numId w:val="2"/>
        </w:numPr>
        <w:spacing w:line="240" w:lineRule="auto"/>
        <w:jc w:val="left"/>
        <w:rPr>
          <w:rFonts w:ascii="宋体" w:hAnsi="宋体"/>
          <w:sz w:val="28"/>
          <w:szCs w:val="28"/>
        </w:rPr>
      </w:pPr>
      <w:r>
        <w:rPr>
          <w:rStyle w:val="af"/>
          <w:rFonts w:ascii="宋体" w:hAnsi="宋体" w:hint="eastAsia"/>
          <w:b/>
          <w:sz w:val="28"/>
          <w:szCs w:val="28"/>
        </w:rPr>
        <w:lastRenderedPageBreak/>
        <w:t>展台搭建及布展/撤展</w:t>
      </w:r>
    </w:p>
    <w:p w:rsidR="006F0081" w:rsidRDefault="006F0081">
      <w:pPr>
        <w:spacing w:line="440" w:lineRule="exact"/>
        <w:rPr>
          <w:rFonts w:ascii="宋体" w:hAnsi="宋体"/>
          <w:sz w:val="24"/>
        </w:rPr>
      </w:pPr>
      <w:r>
        <w:rPr>
          <w:rFonts w:ascii="宋体" w:hAnsi="宋体" w:hint="eastAsia"/>
          <w:b/>
          <w:sz w:val="24"/>
        </w:rPr>
        <w:t>（一）标准展位布展</w:t>
      </w:r>
    </w:p>
    <w:p w:rsidR="006F0081" w:rsidRDefault="006F0081" w:rsidP="000E4E9D">
      <w:pPr>
        <w:spacing w:line="520" w:lineRule="exact"/>
        <w:ind w:firstLineChars="100" w:firstLine="240"/>
        <w:rPr>
          <w:rFonts w:ascii="宋体" w:hAnsi="宋体"/>
          <w:sz w:val="24"/>
        </w:rPr>
      </w:pPr>
      <w:r>
        <w:rPr>
          <w:rFonts w:ascii="宋体" w:hAnsi="宋体" w:hint="eastAsia"/>
          <w:bCs/>
          <w:sz w:val="24"/>
        </w:rPr>
        <w:t>1.</w:t>
      </w:r>
      <w:r>
        <w:rPr>
          <w:rFonts w:ascii="宋体" w:hAnsi="宋体" w:hint="eastAsia"/>
          <w:sz w:val="24"/>
        </w:rPr>
        <w:t>标准展位搭建由主办方负责。</w:t>
      </w:r>
      <w:proofErr w:type="gramStart"/>
      <w:r>
        <w:rPr>
          <w:rFonts w:ascii="宋体" w:hAnsi="宋体" w:hint="eastAsia"/>
          <w:sz w:val="24"/>
        </w:rPr>
        <w:t>若标准</w:t>
      </w:r>
      <w:proofErr w:type="gramEnd"/>
      <w:r>
        <w:rPr>
          <w:rFonts w:ascii="宋体" w:hAnsi="宋体" w:hint="eastAsia"/>
          <w:sz w:val="24"/>
        </w:rPr>
        <w:t>展位参展商楣</w:t>
      </w:r>
      <w:proofErr w:type="gramStart"/>
      <w:r>
        <w:rPr>
          <w:rFonts w:ascii="宋体" w:hAnsi="宋体" w:hint="eastAsia"/>
          <w:sz w:val="24"/>
        </w:rPr>
        <w:t>板内容</w:t>
      </w:r>
      <w:proofErr w:type="gramEnd"/>
      <w:r>
        <w:rPr>
          <w:rFonts w:ascii="宋体" w:hAnsi="宋体" w:hint="eastAsia"/>
          <w:sz w:val="24"/>
        </w:rPr>
        <w:t>与《展商申请表》不同</w:t>
      </w:r>
    </w:p>
    <w:p w:rsidR="006F0081" w:rsidRDefault="006F0081">
      <w:pPr>
        <w:spacing w:line="520" w:lineRule="exact"/>
        <w:rPr>
          <w:rFonts w:ascii="宋体" w:hAnsi="宋体"/>
          <w:sz w:val="24"/>
        </w:rPr>
      </w:pPr>
      <w:r>
        <w:rPr>
          <w:rFonts w:ascii="宋体" w:hAnsi="宋体" w:hint="eastAsia"/>
          <w:sz w:val="24"/>
        </w:rPr>
        <w:t>或需改建展位，请于</w:t>
      </w:r>
      <w:r>
        <w:rPr>
          <w:rFonts w:ascii="宋体" w:hAnsi="宋体" w:hint="eastAsia"/>
          <w:sz w:val="24"/>
          <w:u w:val="single"/>
        </w:rPr>
        <w:t>2021年10月20日</w:t>
      </w:r>
      <w:r>
        <w:rPr>
          <w:rFonts w:ascii="宋体" w:hAnsi="宋体" w:hint="eastAsia"/>
          <w:sz w:val="24"/>
        </w:rPr>
        <w:t>前填报</w:t>
      </w:r>
      <w:r w:rsidRPr="00FA630C">
        <w:rPr>
          <w:rFonts w:ascii="宋体" w:hAnsi="宋体" w:hint="eastAsia"/>
          <w:b/>
          <w:sz w:val="24"/>
        </w:rPr>
        <w:t>表格2</w:t>
      </w:r>
      <w:r>
        <w:rPr>
          <w:rFonts w:ascii="宋体" w:hAnsi="宋体" w:hint="eastAsia"/>
          <w:sz w:val="24"/>
        </w:rPr>
        <w:t>《楣板/标准展台改建申请表》，逾期申报变更产生的费用由参展商承担。</w:t>
      </w:r>
    </w:p>
    <w:p w:rsidR="006F0081" w:rsidRDefault="006F0081" w:rsidP="006467C6">
      <w:pPr>
        <w:numPr>
          <w:ilvl w:val="0"/>
          <w:numId w:val="4"/>
        </w:numPr>
        <w:tabs>
          <w:tab w:val="left" w:pos="312"/>
          <w:tab w:val="left" w:pos="709"/>
        </w:tabs>
        <w:spacing w:line="520" w:lineRule="exact"/>
        <w:ind w:firstLineChars="147" w:firstLine="353"/>
        <w:rPr>
          <w:rFonts w:ascii="宋体" w:hAnsi="宋体"/>
          <w:sz w:val="24"/>
        </w:rPr>
      </w:pPr>
      <w:r>
        <w:rPr>
          <w:rFonts w:ascii="宋体" w:hAnsi="宋体" w:hint="eastAsia"/>
          <w:sz w:val="24"/>
        </w:rPr>
        <w:t>标准展位规格：</w:t>
      </w:r>
    </w:p>
    <w:p w:rsidR="006F0081" w:rsidRDefault="00C36BC6">
      <w:pPr>
        <w:spacing w:line="520" w:lineRule="exact"/>
        <w:rPr>
          <w:rFonts w:ascii="宋体" w:hAnsi="宋体"/>
          <w:sz w:val="24"/>
        </w:rPr>
      </w:pPr>
      <w:r>
        <w:rPr>
          <w:rFonts w:ascii="宋体" w:hAnsi="宋体" w:hint="eastAsia"/>
          <w:noProof/>
          <w:sz w:val="24"/>
        </w:rPr>
        <w:drawing>
          <wp:anchor distT="0" distB="0" distL="114300" distR="114300" simplePos="0" relativeHeight="251649024" behindDoc="1" locked="0" layoutInCell="1" allowOverlap="1">
            <wp:simplePos x="0" y="0"/>
            <wp:positionH relativeFrom="column">
              <wp:posOffset>2800350</wp:posOffset>
            </wp:positionH>
            <wp:positionV relativeFrom="paragraph">
              <wp:posOffset>160655</wp:posOffset>
            </wp:positionV>
            <wp:extent cx="3314700" cy="2750820"/>
            <wp:effectExtent l="0" t="0" r="0" b="0"/>
            <wp:wrapNone/>
            <wp:docPr id="26" name="图片 3" descr="标准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标准展位"/>
                    <pic:cNvPicPr>
                      <a:picLocks noChangeAspect="1" noChangeArrowheads="1"/>
                    </pic:cNvPicPr>
                  </pic:nvPicPr>
                  <pic:blipFill>
                    <a:blip r:embed="rId19">
                      <a:extLst>
                        <a:ext uri="{28A0092B-C50C-407E-A947-70E740481C1C}">
                          <a14:useLocalDpi xmlns:a14="http://schemas.microsoft.com/office/drawing/2010/main" val="0"/>
                        </a:ext>
                      </a:extLst>
                    </a:blip>
                    <a:srcRect t="4858" b="1599"/>
                    <a:stretch>
                      <a:fillRect/>
                    </a:stretch>
                  </pic:blipFill>
                  <pic:spPr bwMode="auto">
                    <a:xfrm>
                      <a:off x="0" y="0"/>
                      <a:ext cx="331470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Pr>
          <w:rFonts w:ascii="宋体" w:hAnsi="宋体" w:hint="eastAsia"/>
          <w:sz w:val="24"/>
        </w:rPr>
        <w:t>长</w:t>
      </w:r>
      <w:r w:rsidR="00143995">
        <w:rPr>
          <w:rFonts w:ascii="宋体" w:hAnsi="宋体"/>
          <w:sz w:val="24"/>
        </w:rPr>
        <w:t>×</w:t>
      </w:r>
      <w:r w:rsidR="006F0081">
        <w:rPr>
          <w:rFonts w:ascii="宋体" w:hAnsi="宋体" w:hint="eastAsia"/>
          <w:sz w:val="24"/>
        </w:rPr>
        <w:t>宽</w:t>
      </w:r>
      <w:r w:rsidR="00143995">
        <w:rPr>
          <w:rFonts w:ascii="宋体" w:hAnsi="宋体"/>
          <w:sz w:val="24"/>
        </w:rPr>
        <w:t>×</w:t>
      </w:r>
      <w:r w:rsidR="006F0081">
        <w:rPr>
          <w:rFonts w:ascii="宋体" w:hAnsi="宋体" w:hint="eastAsia"/>
          <w:sz w:val="24"/>
        </w:rPr>
        <w:t>高：</w:t>
      </w:r>
      <w:r w:rsidR="00143995">
        <w:rPr>
          <w:rFonts w:ascii="宋体" w:hAnsi="宋体" w:hint="eastAsia"/>
          <w:sz w:val="24"/>
        </w:rPr>
        <w:t>3m</w:t>
      </w:r>
      <w:r w:rsidR="00143995">
        <w:rPr>
          <w:rFonts w:ascii="宋体" w:hAnsi="宋体"/>
          <w:sz w:val="24"/>
        </w:rPr>
        <w:t>×</w:t>
      </w:r>
      <w:r w:rsidR="006F0081">
        <w:rPr>
          <w:rFonts w:ascii="宋体" w:hAnsi="宋体" w:hint="eastAsia"/>
          <w:sz w:val="24"/>
        </w:rPr>
        <w:t>3m</w:t>
      </w:r>
      <w:r w:rsidR="00143995">
        <w:rPr>
          <w:rFonts w:ascii="宋体" w:hAnsi="宋体"/>
          <w:sz w:val="24"/>
        </w:rPr>
        <w:t>×</w:t>
      </w:r>
      <w:r w:rsidR="006F0081">
        <w:rPr>
          <w:rFonts w:ascii="宋体" w:hAnsi="宋体" w:hint="eastAsia"/>
          <w:sz w:val="24"/>
        </w:rPr>
        <w:t>2.5m</w:t>
      </w:r>
    </w:p>
    <w:p w:rsidR="006F0081" w:rsidRDefault="006F0081">
      <w:pPr>
        <w:spacing w:line="520" w:lineRule="exact"/>
        <w:rPr>
          <w:rFonts w:ascii="宋体" w:hAnsi="宋体"/>
          <w:sz w:val="24"/>
        </w:rPr>
      </w:pPr>
      <w:r>
        <w:rPr>
          <w:rFonts w:ascii="宋体" w:hAnsi="宋体" w:hint="eastAsia"/>
          <w:sz w:val="24"/>
        </w:rPr>
        <w:t>楣板(长</w:t>
      </w:r>
      <w:r w:rsidR="00143995">
        <w:rPr>
          <w:rFonts w:ascii="宋体" w:hAnsi="宋体"/>
          <w:sz w:val="24"/>
        </w:rPr>
        <w:t>×</w:t>
      </w:r>
      <w:r>
        <w:rPr>
          <w:rFonts w:ascii="宋体" w:hAnsi="宋体" w:hint="eastAsia"/>
          <w:sz w:val="24"/>
        </w:rPr>
        <w:t>宽</w:t>
      </w:r>
      <w:r>
        <w:rPr>
          <w:rFonts w:ascii="宋体" w:hAnsi="宋体"/>
          <w:sz w:val="24"/>
        </w:rPr>
        <w:t>）</w:t>
      </w:r>
      <w:r>
        <w:rPr>
          <w:rFonts w:ascii="宋体" w:hAnsi="宋体" w:hint="eastAsia"/>
          <w:sz w:val="24"/>
        </w:rPr>
        <w:t>:220mm</w:t>
      </w:r>
      <w:r w:rsidR="00143995">
        <w:rPr>
          <w:rFonts w:ascii="宋体" w:hAnsi="宋体"/>
          <w:sz w:val="24"/>
        </w:rPr>
        <w:t>×</w:t>
      </w:r>
      <w:r>
        <w:rPr>
          <w:rFonts w:ascii="宋体" w:hAnsi="宋体" w:hint="eastAsia"/>
          <w:sz w:val="24"/>
        </w:rPr>
        <w:t>2930mm。</w:t>
      </w:r>
    </w:p>
    <w:p w:rsidR="006F0081" w:rsidRDefault="006F0081">
      <w:pPr>
        <w:numPr>
          <w:ilvl w:val="0"/>
          <w:numId w:val="5"/>
        </w:numPr>
        <w:tabs>
          <w:tab w:val="left" w:pos="312"/>
          <w:tab w:val="left" w:pos="709"/>
        </w:tabs>
        <w:spacing w:line="520" w:lineRule="exact"/>
        <w:rPr>
          <w:rFonts w:ascii="宋体" w:hAnsi="宋体"/>
          <w:sz w:val="24"/>
        </w:rPr>
      </w:pPr>
      <w:r>
        <w:rPr>
          <w:rFonts w:ascii="宋体" w:hAnsi="宋体" w:hint="eastAsia"/>
          <w:sz w:val="24"/>
        </w:rPr>
        <w:t>配置标准 ：三面围板、一桌二椅、</w:t>
      </w:r>
    </w:p>
    <w:p w:rsidR="006F0081" w:rsidRDefault="006F0081">
      <w:pPr>
        <w:spacing w:line="520" w:lineRule="exact"/>
        <w:rPr>
          <w:rFonts w:ascii="宋体" w:hAnsi="宋体"/>
          <w:sz w:val="24"/>
        </w:rPr>
      </w:pPr>
      <w:r>
        <w:rPr>
          <w:rFonts w:ascii="宋体" w:hAnsi="宋体" w:hint="eastAsia"/>
          <w:sz w:val="24"/>
        </w:rPr>
        <w:t>二只射灯、公司名称楣板、220V电源插座</w:t>
      </w:r>
    </w:p>
    <w:p w:rsidR="006F0081" w:rsidRDefault="006F0081">
      <w:pPr>
        <w:spacing w:line="520" w:lineRule="exact"/>
        <w:rPr>
          <w:rFonts w:ascii="宋体" w:hAnsi="宋体"/>
          <w:sz w:val="24"/>
        </w:rPr>
      </w:pPr>
      <w:r>
        <w:rPr>
          <w:rFonts w:ascii="宋体" w:hAnsi="宋体" w:hint="eastAsia"/>
          <w:sz w:val="24"/>
        </w:rPr>
        <w:t>（5A）一个。</w:t>
      </w:r>
    </w:p>
    <w:p w:rsidR="006F0081" w:rsidRDefault="006F0081">
      <w:pPr>
        <w:spacing w:line="520" w:lineRule="exact"/>
        <w:ind w:firstLineChars="100" w:firstLine="240"/>
        <w:rPr>
          <w:rFonts w:ascii="宋体" w:hAnsi="宋体"/>
          <w:sz w:val="24"/>
        </w:rPr>
      </w:pPr>
      <w:r>
        <w:rPr>
          <w:rFonts w:ascii="宋体" w:hAnsi="宋体" w:hint="eastAsia"/>
          <w:sz w:val="24"/>
        </w:rPr>
        <w:t>4.设备用电价格参见P16《用电申请》。</w:t>
      </w:r>
    </w:p>
    <w:p w:rsidR="006F0081" w:rsidRDefault="006F0081">
      <w:pPr>
        <w:spacing w:line="520" w:lineRule="exact"/>
        <w:rPr>
          <w:bCs/>
          <w:sz w:val="24"/>
        </w:rPr>
      </w:pPr>
      <w:r>
        <w:rPr>
          <w:rFonts w:ascii="宋体" w:hAnsi="宋体" w:hint="eastAsia"/>
          <w:sz w:val="24"/>
        </w:rPr>
        <w:t>进入</w:t>
      </w:r>
      <w:r>
        <w:rPr>
          <w:rFonts w:hint="eastAsia"/>
          <w:bCs/>
          <w:color w:val="000000"/>
          <w:sz w:val="24"/>
        </w:rPr>
        <w:t>报馆系统</w:t>
      </w:r>
      <w:r>
        <w:rPr>
          <w:rFonts w:hint="eastAsia"/>
          <w:b/>
          <w:bCs/>
          <w:color w:val="000000"/>
          <w:sz w:val="24"/>
        </w:rPr>
        <w:t>（网址：</w:t>
      </w:r>
      <w:r>
        <w:rPr>
          <w:rFonts w:hint="eastAsia"/>
          <w:b/>
          <w:bCs/>
          <w:color w:val="000000"/>
          <w:sz w:val="24"/>
        </w:rPr>
        <w:t>www.bjgjlc.com</w:t>
      </w:r>
      <w:r>
        <w:rPr>
          <w:rFonts w:hint="eastAsia"/>
          <w:b/>
          <w:bCs/>
          <w:color w:val="000000"/>
          <w:sz w:val="24"/>
        </w:rPr>
        <w:t>）</w:t>
      </w:r>
    </w:p>
    <w:p w:rsidR="006F0081" w:rsidRDefault="006F0081">
      <w:pPr>
        <w:spacing w:line="520" w:lineRule="exact"/>
        <w:rPr>
          <w:rFonts w:ascii="宋体" w:hAnsi="宋体"/>
          <w:sz w:val="24"/>
        </w:rPr>
      </w:pPr>
      <w:r>
        <w:rPr>
          <w:rFonts w:hint="eastAsia"/>
          <w:bCs/>
          <w:color w:val="000000"/>
          <w:sz w:val="24"/>
        </w:rPr>
        <w:t>申报。</w:t>
      </w:r>
    </w:p>
    <w:p w:rsidR="006F0081" w:rsidRDefault="006F0081">
      <w:pPr>
        <w:spacing w:line="520" w:lineRule="exact"/>
        <w:ind w:firstLineChars="100" w:firstLine="240"/>
        <w:rPr>
          <w:bCs/>
          <w:sz w:val="24"/>
        </w:rPr>
      </w:pPr>
      <w:r>
        <w:rPr>
          <w:rFonts w:hint="eastAsia"/>
          <w:bCs/>
          <w:sz w:val="24"/>
        </w:rPr>
        <w:t>（右图为标准展位示意图）</w:t>
      </w:r>
    </w:p>
    <w:p w:rsidR="006F0081" w:rsidRDefault="006F0081">
      <w:pPr>
        <w:spacing w:line="440" w:lineRule="exact"/>
        <w:rPr>
          <w:rFonts w:ascii="宋体" w:hAnsi="宋体"/>
          <w:b/>
          <w:color w:val="000000"/>
          <w:sz w:val="24"/>
        </w:rPr>
      </w:pPr>
      <w:r>
        <w:rPr>
          <w:rFonts w:ascii="宋体" w:hAnsi="宋体" w:hint="eastAsia"/>
          <w:b/>
          <w:sz w:val="24"/>
        </w:rPr>
        <w:t>（二）</w:t>
      </w:r>
      <w:r>
        <w:rPr>
          <w:b/>
          <w:bCs/>
          <w:color w:val="000000"/>
          <w:sz w:val="24"/>
        </w:rPr>
        <w:t>特装展台</w:t>
      </w:r>
      <w:r>
        <w:rPr>
          <w:rFonts w:hint="eastAsia"/>
          <w:b/>
          <w:bCs/>
          <w:color w:val="000000"/>
          <w:sz w:val="24"/>
        </w:rPr>
        <w:t>施工管理规定</w:t>
      </w:r>
    </w:p>
    <w:p w:rsidR="006F0081" w:rsidRDefault="006F0081" w:rsidP="000C0BD1">
      <w:pPr>
        <w:ind w:firstLineChars="100" w:firstLine="240"/>
        <w:rPr>
          <w:rFonts w:ascii="宋体" w:hAnsi="宋体" w:cs="宋体"/>
          <w:color w:val="000000"/>
          <w:kern w:val="0"/>
          <w:sz w:val="24"/>
        </w:rPr>
      </w:pPr>
      <w:r>
        <w:rPr>
          <w:rFonts w:hint="eastAsia"/>
          <w:bCs/>
          <w:color w:val="000000"/>
          <w:sz w:val="24"/>
        </w:rPr>
        <w:t>1</w:t>
      </w:r>
      <w:r>
        <w:rPr>
          <w:rFonts w:hint="eastAsia"/>
          <w:bCs/>
          <w:color w:val="000000"/>
          <w:sz w:val="24"/>
        </w:rPr>
        <w:t>．</w:t>
      </w:r>
      <w:r>
        <w:rPr>
          <w:bCs/>
          <w:color w:val="000000"/>
          <w:sz w:val="24"/>
        </w:rPr>
        <w:t>特装展台报馆所需流程</w:t>
      </w:r>
    </w:p>
    <w:p w:rsidR="00FA630C" w:rsidRDefault="006F0081" w:rsidP="000C0BD1">
      <w:pPr>
        <w:widowControl/>
        <w:autoSpaceDE w:val="0"/>
        <w:autoSpaceDN w:val="0"/>
        <w:adjustRightInd w:val="0"/>
        <w:spacing w:after="240" w:line="340" w:lineRule="atLeast"/>
        <w:ind w:leftChars="100" w:left="450" w:hangingChars="100" w:hanging="240"/>
        <w:jc w:val="left"/>
        <w:rPr>
          <w:bCs/>
          <w:color w:val="000000"/>
          <w:sz w:val="24"/>
        </w:rPr>
      </w:pPr>
      <w:r>
        <w:rPr>
          <w:rFonts w:hint="eastAsia"/>
          <w:bCs/>
          <w:color w:val="000000"/>
          <w:sz w:val="24"/>
        </w:rPr>
        <w:t>（</w:t>
      </w:r>
      <w:r>
        <w:rPr>
          <w:rFonts w:hint="eastAsia"/>
          <w:bCs/>
          <w:color w:val="000000"/>
          <w:sz w:val="24"/>
        </w:rPr>
        <w:t>1</w:t>
      </w:r>
      <w:r>
        <w:rPr>
          <w:rFonts w:hint="eastAsia"/>
          <w:bCs/>
          <w:color w:val="000000"/>
          <w:sz w:val="24"/>
        </w:rPr>
        <w:t>）</w:t>
      </w:r>
      <w:r>
        <w:rPr>
          <w:bCs/>
          <w:color w:val="000000"/>
          <w:sz w:val="24"/>
        </w:rPr>
        <w:t>于报馆系统网站上注册搭建商账户，提交施工单位资质证明</w:t>
      </w:r>
      <w:r>
        <w:rPr>
          <w:bCs/>
          <w:color w:val="000000"/>
          <w:sz w:val="24"/>
        </w:rPr>
        <w:t>(</w:t>
      </w:r>
      <w:r>
        <w:rPr>
          <w:bCs/>
          <w:color w:val="000000"/>
          <w:sz w:val="24"/>
        </w:rPr>
        <w:t>注册资金需</w:t>
      </w:r>
      <w:r>
        <w:rPr>
          <w:bCs/>
          <w:color w:val="000000"/>
          <w:sz w:val="24"/>
        </w:rPr>
        <w:t xml:space="preserve"> 50 </w:t>
      </w:r>
      <w:r>
        <w:rPr>
          <w:bCs/>
          <w:color w:val="000000"/>
          <w:sz w:val="24"/>
        </w:rPr>
        <w:t>万元人民币以上</w:t>
      </w:r>
      <w:r>
        <w:rPr>
          <w:bCs/>
          <w:color w:val="000000"/>
          <w:sz w:val="24"/>
        </w:rPr>
        <w:t>)</w:t>
      </w:r>
      <w:r>
        <w:rPr>
          <w:rFonts w:hint="eastAsia"/>
          <w:bCs/>
          <w:color w:val="000000"/>
          <w:sz w:val="24"/>
        </w:rPr>
        <w:t>。</w:t>
      </w:r>
    </w:p>
    <w:p w:rsidR="00FA630C" w:rsidRDefault="006F0081" w:rsidP="00FA630C">
      <w:pPr>
        <w:widowControl/>
        <w:autoSpaceDE w:val="0"/>
        <w:autoSpaceDN w:val="0"/>
        <w:adjustRightInd w:val="0"/>
        <w:spacing w:after="240" w:line="240" w:lineRule="exact"/>
        <w:ind w:leftChars="200" w:left="420" w:firstLineChars="50" w:firstLine="120"/>
        <w:rPr>
          <w:bCs/>
          <w:color w:val="000000"/>
          <w:sz w:val="24"/>
        </w:rPr>
      </w:pPr>
      <w:r>
        <w:rPr>
          <w:rFonts w:hint="eastAsia"/>
          <w:bCs/>
          <w:color w:val="000000"/>
          <w:sz w:val="24"/>
        </w:rPr>
        <w:t>1</w:t>
      </w:r>
      <w:r>
        <w:rPr>
          <w:rFonts w:hint="eastAsia"/>
          <w:bCs/>
          <w:color w:val="000000"/>
          <w:sz w:val="24"/>
        </w:rPr>
        <w:t>）</w:t>
      </w:r>
      <w:r>
        <w:rPr>
          <w:bCs/>
          <w:color w:val="000000"/>
          <w:sz w:val="24"/>
        </w:rPr>
        <w:t>营业执照复印件</w:t>
      </w:r>
      <w:r>
        <w:rPr>
          <w:bCs/>
          <w:color w:val="000000"/>
          <w:sz w:val="24"/>
        </w:rPr>
        <w:t>(</w:t>
      </w:r>
      <w:r>
        <w:rPr>
          <w:bCs/>
          <w:color w:val="000000"/>
          <w:sz w:val="24"/>
        </w:rPr>
        <w:t>加盖公章</w:t>
      </w:r>
      <w:r>
        <w:rPr>
          <w:bCs/>
          <w:color w:val="000000"/>
          <w:sz w:val="24"/>
        </w:rPr>
        <w:t>)</w:t>
      </w:r>
      <w:r w:rsidR="00FA630C">
        <w:rPr>
          <w:rFonts w:hint="eastAsia"/>
          <w:bCs/>
          <w:color w:val="000000"/>
          <w:sz w:val="24"/>
        </w:rPr>
        <w:t>;</w:t>
      </w:r>
    </w:p>
    <w:p w:rsidR="00FA630C" w:rsidRDefault="006F0081" w:rsidP="00FA630C">
      <w:pPr>
        <w:widowControl/>
        <w:autoSpaceDE w:val="0"/>
        <w:autoSpaceDN w:val="0"/>
        <w:adjustRightInd w:val="0"/>
        <w:spacing w:after="240" w:line="240" w:lineRule="exact"/>
        <w:ind w:leftChars="200" w:left="420" w:firstLineChars="50" w:firstLine="120"/>
        <w:rPr>
          <w:bCs/>
          <w:color w:val="000000"/>
          <w:sz w:val="24"/>
        </w:rPr>
      </w:pPr>
      <w:r>
        <w:rPr>
          <w:rFonts w:hint="eastAsia"/>
          <w:bCs/>
          <w:color w:val="000000"/>
          <w:sz w:val="24"/>
        </w:rPr>
        <w:t>2</w:t>
      </w:r>
      <w:r>
        <w:rPr>
          <w:rFonts w:hint="eastAsia"/>
          <w:bCs/>
          <w:color w:val="000000"/>
          <w:sz w:val="24"/>
        </w:rPr>
        <w:t>）</w:t>
      </w:r>
      <w:r>
        <w:rPr>
          <w:bCs/>
          <w:color w:val="000000"/>
          <w:sz w:val="24"/>
        </w:rPr>
        <w:t>法人身份证复印件</w:t>
      </w:r>
      <w:r>
        <w:rPr>
          <w:bCs/>
          <w:color w:val="000000"/>
          <w:sz w:val="24"/>
        </w:rPr>
        <w:t>(</w:t>
      </w:r>
      <w:r>
        <w:rPr>
          <w:bCs/>
          <w:color w:val="000000"/>
          <w:sz w:val="24"/>
        </w:rPr>
        <w:t>加盖公章</w:t>
      </w:r>
      <w:r>
        <w:rPr>
          <w:bCs/>
          <w:color w:val="000000"/>
          <w:sz w:val="24"/>
        </w:rPr>
        <w:t>)</w:t>
      </w:r>
      <w:r w:rsidR="00FA630C">
        <w:rPr>
          <w:rFonts w:hint="eastAsia"/>
          <w:bCs/>
          <w:color w:val="000000"/>
          <w:sz w:val="24"/>
        </w:rPr>
        <w:t>;</w:t>
      </w:r>
      <w:r w:rsidR="000C0BD1">
        <w:rPr>
          <w:rFonts w:hint="eastAsia"/>
          <w:bCs/>
          <w:color w:val="000000"/>
          <w:sz w:val="24"/>
        </w:rPr>
        <w:t xml:space="preserve"> </w:t>
      </w:r>
    </w:p>
    <w:p w:rsidR="006F0081" w:rsidRDefault="006F0081" w:rsidP="00FA630C">
      <w:pPr>
        <w:widowControl/>
        <w:autoSpaceDE w:val="0"/>
        <w:autoSpaceDN w:val="0"/>
        <w:adjustRightInd w:val="0"/>
        <w:spacing w:after="240" w:line="240" w:lineRule="exact"/>
        <w:ind w:leftChars="200" w:left="420" w:firstLineChars="50" w:firstLine="120"/>
        <w:rPr>
          <w:bCs/>
          <w:color w:val="000000"/>
          <w:sz w:val="24"/>
        </w:rPr>
      </w:pPr>
      <w:r>
        <w:rPr>
          <w:rFonts w:hint="eastAsia"/>
          <w:bCs/>
          <w:color w:val="000000"/>
          <w:sz w:val="24"/>
        </w:rPr>
        <w:t>3</w:t>
      </w:r>
      <w:r>
        <w:rPr>
          <w:rFonts w:hint="eastAsia"/>
          <w:bCs/>
          <w:color w:val="000000"/>
          <w:sz w:val="24"/>
        </w:rPr>
        <w:t>）</w:t>
      </w:r>
      <w:r>
        <w:rPr>
          <w:bCs/>
          <w:color w:val="000000"/>
          <w:sz w:val="24"/>
        </w:rPr>
        <w:t>施工人员名单</w:t>
      </w:r>
      <w:r>
        <w:rPr>
          <w:rFonts w:hint="eastAsia"/>
          <w:bCs/>
          <w:color w:val="000000"/>
          <w:sz w:val="24"/>
        </w:rPr>
        <w:t>。</w:t>
      </w:r>
    </w:p>
    <w:p w:rsidR="006F0081" w:rsidRDefault="006F0081" w:rsidP="000C0BD1">
      <w:pPr>
        <w:widowControl/>
        <w:autoSpaceDE w:val="0"/>
        <w:autoSpaceDN w:val="0"/>
        <w:adjustRightInd w:val="0"/>
        <w:spacing w:after="40" w:line="340" w:lineRule="atLeast"/>
        <w:ind w:firstLineChars="100" w:firstLine="240"/>
        <w:jc w:val="left"/>
        <w:rPr>
          <w:bCs/>
          <w:color w:val="000000"/>
          <w:sz w:val="24"/>
        </w:rPr>
      </w:pPr>
      <w:r>
        <w:rPr>
          <w:rFonts w:hint="eastAsia"/>
          <w:bCs/>
          <w:color w:val="000000"/>
          <w:sz w:val="24"/>
        </w:rPr>
        <w:t>（</w:t>
      </w:r>
      <w:r>
        <w:rPr>
          <w:rFonts w:hint="eastAsia"/>
          <w:bCs/>
          <w:color w:val="000000"/>
          <w:sz w:val="24"/>
        </w:rPr>
        <w:t>2</w:t>
      </w:r>
      <w:r>
        <w:rPr>
          <w:rFonts w:hint="eastAsia"/>
          <w:bCs/>
          <w:color w:val="000000"/>
          <w:sz w:val="24"/>
        </w:rPr>
        <w:t>）</w:t>
      </w:r>
      <w:r>
        <w:rPr>
          <w:bCs/>
          <w:color w:val="000000"/>
          <w:sz w:val="24"/>
        </w:rPr>
        <w:t>提交相关表格和材料及附件</w:t>
      </w:r>
    </w:p>
    <w:p w:rsidR="006F0081" w:rsidRDefault="006F0081" w:rsidP="000C0BD1">
      <w:pPr>
        <w:widowControl/>
        <w:autoSpaceDE w:val="0"/>
        <w:autoSpaceDN w:val="0"/>
        <w:adjustRightInd w:val="0"/>
        <w:spacing w:after="40" w:line="340" w:lineRule="atLeast"/>
        <w:ind w:leftChars="200" w:left="420"/>
        <w:jc w:val="left"/>
        <w:rPr>
          <w:bCs/>
          <w:color w:val="000000"/>
          <w:sz w:val="24"/>
        </w:rPr>
      </w:pPr>
      <w:r>
        <w:rPr>
          <w:rFonts w:hint="eastAsia"/>
          <w:bCs/>
          <w:color w:val="000000"/>
          <w:sz w:val="24"/>
        </w:rPr>
        <w:t>所有特装展台的搭建施工单位必须在</w:t>
      </w:r>
      <w:r>
        <w:rPr>
          <w:rFonts w:hint="eastAsia"/>
          <w:bCs/>
          <w:color w:val="000000"/>
          <w:sz w:val="24"/>
        </w:rPr>
        <w:t>10</w:t>
      </w:r>
      <w:r>
        <w:rPr>
          <w:rFonts w:hint="eastAsia"/>
          <w:bCs/>
          <w:color w:val="000000"/>
          <w:sz w:val="24"/>
        </w:rPr>
        <w:t>月</w:t>
      </w:r>
      <w:r>
        <w:rPr>
          <w:rFonts w:hint="eastAsia"/>
          <w:bCs/>
          <w:color w:val="000000"/>
          <w:sz w:val="24"/>
        </w:rPr>
        <w:t>20</w:t>
      </w:r>
      <w:r>
        <w:rPr>
          <w:rFonts w:hint="eastAsia"/>
          <w:bCs/>
          <w:color w:val="000000"/>
          <w:sz w:val="24"/>
        </w:rPr>
        <w:t>日报馆审图截止日期前提交以下文件，报馆资料请提交至主场运营商网络报馆系统</w:t>
      </w:r>
      <w:r>
        <w:rPr>
          <w:rFonts w:hint="eastAsia"/>
          <w:b/>
          <w:bCs/>
          <w:color w:val="000000"/>
          <w:sz w:val="24"/>
        </w:rPr>
        <w:t>（网址：</w:t>
      </w:r>
      <w:r>
        <w:rPr>
          <w:rFonts w:hint="eastAsia"/>
          <w:b/>
          <w:bCs/>
          <w:color w:val="000000"/>
          <w:sz w:val="24"/>
        </w:rPr>
        <w:t>www.bjgjlc.com</w:t>
      </w:r>
      <w:r>
        <w:rPr>
          <w:rFonts w:hint="eastAsia"/>
          <w:b/>
          <w:bCs/>
          <w:color w:val="000000"/>
          <w:sz w:val="24"/>
        </w:rPr>
        <w:t>）</w:t>
      </w:r>
      <w:r>
        <w:rPr>
          <w:rFonts w:hint="eastAsia"/>
          <w:bCs/>
          <w:color w:val="000000"/>
          <w:sz w:val="24"/>
        </w:rPr>
        <w:t>：</w:t>
      </w:r>
    </w:p>
    <w:p w:rsidR="006F0081" w:rsidRDefault="006F0081" w:rsidP="000C0BD1">
      <w:pPr>
        <w:ind w:leftChars="200" w:left="420"/>
        <w:rPr>
          <w:bCs/>
          <w:color w:val="000000"/>
          <w:sz w:val="24"/>
        </w:rPr>
      </w:pPr>
      <w:r>
        <w:rPr>
          <w:rFonts w:hint="eastAsia"/>
          <w:bCs/>
          <w:color w:val="000000"/>
          <w:sz w:val="24"/>
        </w:rPr>
        <w:t>注：所有要求加盖公章且超过</w:t>
      </w:r>
      <w:r>
        <w:rPr>
          <w:rFonts w:hint="eastAsia"/>
          <w:bCs/>
          <w:color w:val="000000"/>
          <w:sz w:val="24"/>
        </w:rPr>
        <w:t>1</w:t>
      </w:r>
      <w:r>
        <w:rPr>
          <w:rFonts w:hint="eastAsia"/>
          <w:bCs/>
          <w:color w:val="000000"/>
          <w:sz w:val="24"/>
        </w:rPr>
        <w:t>页的附件表格，每一页均需盖章，少盖漏盖的附件视为提交资料不齐全。</w:t>
      </w:r>
    </w:p>
    <w:p w:rsidR="00FA630C" w:rsidRDefault="00FA630C" w:rsidP="000C0BD1">
      <w:pPr>
        <w:ind w:leftChars="200" w:left="420"/>
        <w:rPr>
          <w:bCs/>
          <w:color w:val="000000"/>
          <w:sz w:val="24"/>
        </w:rPr>
      </w:pPr>
    </w:p>
    <w:p w:rsidR="00FA630C" w:rsidRDefault="00FA630C" w:rsidP="000C0BD1">
      <w:pPr>
        <w:ind w:leftChars="200" w:left="420"/>
        <w:rPr>
          <w:bCs/>
          <w:color w:val="000000"/>
          <w:sz w:val="24"/>
        </w:rPr>
      </w:pPr>
    </w:p>
    <w:p w:rsidR="00FA630C" w:rsidRDefault="00FA630C" w:rsidP="000C0BD1">
      <w:pPr>
        <w:ind w:leftChars="200" w:left="420"/>
        <w:rPr>
          <w:bCs/>
          <w:color w:val="000000"/>
          <w:sz w:val="24"/>
        </w:rPr>
      </w:pPr>
    </w:p>
    <w:p w:rsidR="00FA630C" w:rsidRDefault="00FA630C" w:rsidP="000C0BD1">
      <w:pPr>
        <w:ind w:leftChars="200" w:left="420"/>
        <w:rPr>
          <w:bC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
        <w:gridCol w:w="5005"/>
        <w:gridCol w:w="3840"/>
      </w:tblGrid>
      <w:tr w:rsidR="006F0081">
        <w:trPr>
          <w:trHeight w:val="317"/>
        </w:trPr>
        <w:tc>
          <w:tcPr>
            <w:tcW w:w="777" w:type="dxa"/>
            <w:vAlign w:val="center"/>
          </w:tcPr>
          <w:p w:rsidR="006F0081" w:rsidRDefault="006F0081">
            <w:pPr>
              <w:spacing w:line="400" w:lineRule="exact"/>
              <w:jc w:val="center"/>
              <w:rPr>
                <w:bCs/>
                <w:color w:val="000000"/>
                <w:sz w:val="24"/>
              </w:rPr>
            </w:pPr>
            <w:r>
              <w:rPr>
                <w:rFonts w:hint="eastAsia"/>
                <w:bCs/>
                <w:color w:val="000000"/>
                <w:sz w:val="24"/>
              </w:rPr>
              <w:lastRenderedPageBreak/>
              <w:t>序号</w:t>
            </w:r>
          </w:p>
        </w:tc>
        <w:tc>
          <w:tcPr>
            <w:tcW w:w="5005" w:type="dxa"/>
            <w:vAlign w:val="center"/>
          </w:tcPr>
          <w:p w:rsidR="006F0081" w:rsidRDefault="006F0081">
            <w:pPr>
              <w:spacing w:line="400" w:lineRule="exact"/>
              <w:jc w:val="center"/>
              <w:rPr>
                <w:bCs/>
                <w:color w:val="000000"/>
                <w:sz w:val="24"/>
              </w:rPr>
            </w:pPr>
            <w:r>
              <w:rPr>
                <w:rFonts w:hint="eastAsia"/>
                <w:bCs/>
                <w:color w:val="000000"/>
                <w:sz w:val="24"/>
              </w:rPr>
              <w:t>文件名称</w:t>
            </w:r>
          </w:p>
        </w:tc>
        <w:tc>
          <w:tcPr>
            <w:tcW w:w="3840" w:type="dxa"/>
            <w:vAlign w:val="center"/>
          </w:tcPr>
          <w:p w:rsidR="006F0081" w:rsidRDefault="006F0081">
            <w:pPr>
              <w:spacing w:line="400" w:lineRule="exact"/>
              <w:jc w:val="center"/>
              <w:rPr>
                <w:bCs/>
                <w:color w:val="000000"/>
                <w:sz w:val="24"/>
              </w:rPr>
            </w:pPr>
            <w:r>
              <w:rPr>
                <w:rFonts w:hint="eastAsia"/>
                <w:bCs/>
                <w:color w:val="000000"/>
                <w:sz w:val="24"/>
              </w:rPr>
              <w:t>备注</w:t>
            </w:r>
          </w:p>
        </w:tc>
      </w:tr>
      <w:tr w:rsidR="006F0081">
        <w:trPr>
          <w:trHeight w:val="477"/>
        </w:trPr>
        <w:tc>
          <w:tcPr>
            <w:tcW w:w="777" w:type="dxa"/>
            <w:vAlign w:val="center"/>
          </w:tcPr>
          <w:p w:rsidR="006F0081" w:rsidRDefault="006F0081">
            <w:pPr>
              <w:spacing w:line="400" w:lineRule="exact"/>
              <w:jc w:val="center"/>
              <w:rPr>
                <w:bCs/>
                <w:color w:val="000000"/>
                <w:sz w:val="24"/>
              </w:rPr>
            </w:pPr>
            <w:r>
              <w:rPr>
                <w:rFonts w:hint="eastAsia"/>
                <w:bCs/>
                <w:color w:val="000000"/>
                <w:sz w:val="24"/>
              </w:rPr>
              <w:t>1</w:t>
            </w:r>
          </w:p>
        </w:tc>
        <w:tc>
          <w:tcPr>
            <w:tcW w:w="5005" w:type="dxa"/>
            <w:vAlign w:val="center"/>
          </w:tcPr>
          <w:p w:rsidR="006F0081" w:rsidRDefault="006F0081">
            <w:pPr>
              <w:spacing w:line="400" w:lineRule="exact"/>
              <w:jc w:val="left"/>
              <w:rPr>
                <w:bCs/>
                <w:color w:val="000000"/>
                <w:sz w:val="24"/>
              </w:rPr>
            </w:pPr>
            <w:r>
              <w:rPr>
                <w:rFonts w:hint="eastAsia"/>
                <w:bCs/>
                <w:color w:val="000000"/>
                <w:sz w:val="24"/>
              </w:rPr>
              <w:t>单位营业执照、法人身份证复印件</w:t>
            </w:r>
          </w:p>
        </w:tc>
        <w:tc>
          <w:tcPr>
            <w:tcW w:w="3840" w:type="dxa"/>
            <w:vAlign w:val="center"/>
          </w:tcPr>
          <w:p w:rsidR="006F0081" w:rsidRDefault="006F0081">
            <w:pPr>
              <w:spacing w:line="400" w:lineRule="exact"/>
              <w:jc w:val="center"/>
              <w:rPr>
                <w:bCs/>
                <w:color w:val="000000"/>
                <w:sz w:val="24"/>
              </w:rPr>
            </w:pPr>
            <w:r>
              <w:rPr>
                <w:rFonts w:hint="eastAsia"/>
                <w:bCs/>
                <w:color w:val="000000"/>
                <w:sz w:val="24"/>
              </w:rPr>
              <w:t>需加盖公章</w:t>
            </w:r>
          </w:p>
        </w:tc>
      </w:tr>
      <w:tr w:rsidR="006F0081">
        <w:trPr>
          <w:trHeight w:val="412"/>
        </w:trPr>
        <w:tc>
          <w:tcPr>
            <w:tcW w:w="777" w:type="dxa"/>
            <w:vAlign w:val="center"/>
          </w:tcPr>
          <w:p w:rsidR="006F0081" w:rsidRDefault="006F0081">
            <w:pPr>
              <w:spacing w:line="400" w:lineRule="exact"/>
              <w:jc w:val="center"/>
              <w:rPr>
                <w:bCs/>
                <w:color w:val="000000"/>
                <w:sz w:val="24"/>
              </w:rPr>
            </w:pPr>
            <w:r>
              <w:rPr>
                <w:rFonts w:hint="eastAsia"/>
                <w:bCs/>
                <w:color w:val="000000"/>
                <w:sz w:val="24"/>
              </w:rPr>
              <w:t>2</w:t>
            </w:r>
          </w:p>
        </w:tc>
        <w:tc>
          <w:tcPr>
            <w:tcW w:w="5005" w:type="dxa"/>
            <w:vAlign w:val="center"/>
          </w:tcPr>
          <w:p w:rsidR="006F0081" w:rsidRDefault="006F0081">
            <w:pPr>
              <w:jc w:val="left"/>
              <w:rPr>
                <w:bCs/>
                <w:color w:val="000000"/>
                <w:sz w:val="24"/>
              </w:rPr>
            </w:pPr>
            <w:r>
              <w:rPr>
                <w:rFonts w:hint="eastAsia"/>
                <w:bCs/>
                <w:color w:val="000000"/>
                <w:sz w:val="24"/>
              </w:rPr>
              <w:t>展台图纸</w:t>
            </w:r>
            <w:r>
              <w:rPr>
                <w:bCs/>
                <w:color w:val="000000"/>
                <w:sz w:val="24"/>
              </w:rPr>
              <w:t>（</w:t>
            </w:r>
            <w:proofErr w:type="gramStart"/>
            <w:r>
              <w:rPr>
                <w:rFonts w:hint="eastAsia"/>
                <w:bCs/>
                <w:color w:val="000000"/>
                <w:sz w:val="24"/>
              </w:rPr>
              <w:t>须包括</w:t>
            </w:r>
            <w:proofErr w:type="gramEnd"/>
            <w:r>
              <w:rPr>
                <w:rFonts w:hint="eastAsia"/>
                <w:bCs/>
                <w:color w:val="000000"/>
                <w:sz w:val="24"/>
              </w:rPr>
              <w:t>效果图、立面图、平面图、结构图、电路图、配电系统图、电箱位置图、施工图）</w:t>
            </w:r>
          </w:p>
        </w:tc>
        <w:tc>
          <w:tcPr>
            <w:tcW w:w="3840" w:type="dxa"/>
            <w:vAlign w:val="center"/>
          </w:tcPr>
          <w:p w:rsidR="006F0081" w:rsidRDefault="006F0081">
            <w:pPr>
              <w:spacing w:line="400" w:lineRule="exact"/>
              <w:jc w:val="center"/>
              <w:rPr>
                <w:bCs/>
                <w:color w:val="000000"/>
                <w:sz w:val="24"/>
              </w:rPr>
            </w:pPr>
            <w:r>
              <w:rPr>
                <w:rFonts w:hint="eastAsia"/>
                <w:bCs/>
                <w:color w:val="000000"/>
                <w:sz w:val="24"/>
              </w:rPr>
              <w:t>需标注尺寸、材质说明、电路分布。</w:t>
            </w:r>
          </w:p>
        </w:tc>
      </w:tr>
      <w:tr w:rsidR="006F0081">
        <w:trPr>
          <w:trHeight w:val="508"/>
        </w:trPr>
        <w:tc>
          <w:tcPr>
            <w:tcW w:w="777" w:type="dxa"/>
            <w:vAlign w:val="center"/>
          </w:tcPr>
          <w:p w:rsidR="006F0081" w:rsidRDefault="006F0081">
            <w:pPr>
              <w:spacing w:line="400" w:lineRule="exact"/>
              <w:jc w:val="center"/>
              <w:rPr>
                <w:bCs/>
                <w:color w:val="000000"/>
                <w:sz w:val="24"/>
              </w:rPr>
            </w:pPr>
            <w:r>
              <w:rPr>
                <w:rFonts w:hint="eastAsia"/>
                <w:bCs/>
                <w:color w:val="000000"/>
                <w:sz w:val="24"/>
              </w:rPr>
              <w:t>3</w:t>
            </w:r>
          </w:p>
        </w:tc>
        <w:tc>
          <w:tcPr>
            <w:tcW w:w="5005" w:type="dxa"/>
            <w:vAlign w:val="center"/>
          </w:tcPr>
          <w:p w:rsidR="006F0081" w:rsidRDefault="006F0081">
            <w:pPr>
              <w:spacing w:line="400" w:lineRule="exact"/>
              <w:jc w:val="left"/>
              <w:rPr>
                <w:bCs/>
                <w:color w:val="000000"/>
                <w:sz w:val="24"/>
              </w:rPr>
            </w:pPr>
            <w:r>
              <w:rPr>
                <w:rFonts w:hint="eastAsia"/>
                <w:bCs/>
                <w:color w:val="000000"/>
                <w:sz w:val="24"/>
              </w:rPr>
              <w:t>特殊工种复印件</w:t>
            </w:r>
          </w:p>
        </w:tc>
        <w:tc>
          <w:tcPr>
            <w:tcW w:w="3840" w:type="dxa"/>
            <w:vAlign w:val="center"/>
          </w:tcPr>
          <w:p w:rsidR="006F0081" w:rsidRDefault="006F0081">
            <w:pPr>
              <w:spacing w:line="400" w:lineRule="exact"/>
              <w:jc w:val="center"/>
              <w:rPr>
                <w:bCs/>
                <w:color w:val="000000"/>
                <w:sz w:val="24"/>
              </w:rPr>
            </w:pPr>
            <w:r>
              <w:rPr>
                <w:rFonts w:hint="eastAsia"/>
                <w:bCs/>
                <w:color w:val="000000"/>
                <w:sz w:val="24"/>
              </w:rPr>
              <w:t>如电工</w:t>
            </w:r>
            <w:r>
              <w:rPr>
                <w:bCs/>
                <w:color w:val="000000"/>
                <w:sz w:val="24"/>
              </w:rPr>
              <w:t>证、高空作业证</w:t>
            </w:r>
            <w:r>
              <w:rPr>
                <w:rFonts w:hint="eastAsia"/>
                <w:bCs/>
                <w:color w:val="000000"/>
                <w:sz w:val="24"/>
              </w:rPr>
              <w:t>等</w:t>
            </w:r>
          </w:p>
        </w:tc>
      </w:tr>
      <w:tr w:rsidR="006F0081">
        <w:trPr>
          <w:trHeight w:val="466"/>
        </w:trPr>
        <w:tc>
          <w:tcPr>
            <w:tcW w:w="777" w:type="dxa"/>
            <w:vAlign w:val="center"/>
          </w:tcPr>
          <w:p w:rsidR="006F0081" w:rsidRDefault="006F0081">
            <w:pPr>
              <w:spacing w:line="400" w:lineRule="exact"/>
              <w:jc w:val="center"/>
              <w:rPr>
                <w:bCs/>
                <w:color w:val="000000"/>
                <w:sz w:val="24"/>
              </w:rPr>
            </w:pPr>
            <w:r>
              <w:rPr>
                <w:rFonts w:hint="eastAsia"/>
                <w:bCs/>
                <w:color w:val="000000"/>
                <w:sz w:val="24"/>
              </w:rPr>
              <w:t>4</w:t>
            </w:r>
          </w:p>
        </w:tc>
        <w:tc>
          <w:tcPr>
            <w:tcW w:w="5005" w:type="dxa"/>
            <w:vAlign w:val="center"/>
          </w:tcPr>
          <w:p w:rsidR="006F0081" w:rsidRDefault="006F0081">
            <w:pPr>
              <w:spacing w:line="400" w:lineRule="exact"/>
              <w:jc w:val="left"/>
              <w:rPr>
                <w:bCs/>
                <w:color w:val="000000"/>
                <w:sz w:val="24"/>
              </w:rPr>
            </w:pPr>
            <w:r>
              <w:rPr>
                <w:bCs/>
                <w:color w:val="000000"/>
                <w:sz w:val="24"/>
              </w:rPr>
              <w:t>《</w:t>
            </w:r>
            <w:r>
              <w:rPr>
                <w:rFonts w:hint="eastAsia"/>
                <w:bCs/>
                <w:color w:val="000000"/>
                <w:sz w:val="24"/>
              </w:rPr>
              <w:t>展览会责任险</w:t>
            </w:r>
            <w:r>
              <w:rPr>
                <w:bCs/>
                <w:color w:val="000000"/>
                <w:sz w:val="24"/>
              </w:rPr>
              <w:t>》合同复印件</w:t>
            </w:r>
            <w:r>
              <w:rPr>
                <w:rFonts w:hint="eastAsia"/>
                <w:bCs/>
                <w:color w:val="000000"/>
                <w:sz w:val="24"/>
              </w:rPr>
              <w:t>（每人保额不低于</w:t>
            </w:r>
            <w:r>
              <w:rPr>
                <w:rFonts w:hint="eastAsia"/>
                <w:bCs/>
                <w:color w:val="000000"/>
                <w:sz w:val="24"/>
              </w:rPr>
              <w:t>60</w:t>
            </w:r>
            <w:r>
              <w:rPr>
                <w:rFonts w:hint="eastAsia"/>
                <w:bCs/>
                <w:color w:val="000000"/>
                <w:sz w:val="24"/>
              </w:rPr>
              <w:t>万）</w:t>
            </w:r>
          </w:p>
        </w:tc>
        <w:tc>
          <w:tcPr>
            <w:tcW w:w="3840" w:type="dxa"/>
            <w:vAlign w:val="center"/>
          </w:tcPr>
          <w:p w:rsidR="006F0081" w:rsidRDefault="006F0081">
            <w:pPr>
              <w:spacing w:line="400" w:lineRule="exact"/>
              <w:jc w:val="center"/>
              <w:rPr>
                <w:bCs/>
                <w:color w:val="000000"/>
                <w:sz w:val="24"/>
              </w:rPr>
            </w:pPr>
            <w:r>
              <w:rPr>
                <w:rFonts w:hint="eastAsia"/>
                <w:bCs/>
                <w:color w:val="000000"/>
                <w:sz w:val="24"/>
              </w:rPr>
              <w:t>需加盖搭建</w:t>
            </w:r>
            <w:r>
              <w:rPr>
                <w:bCs/>
                <w:color w:val="000000"/>
                <w:sz w:val="24"/>
              </w:rPr>
              <w:t>商</w:t>
            </w:r>
            <w:r>
              <w:rPr>
                <w:rFonts w:hint="eastAsia"/>
                <w:bCs/>
                <w:color w:val="000000"/>
                <w:sz w:val="24"/>
              </w:rPr>
              <w:t>公章</w:t>
            </w:r>
          </w:p>
        </w:tc>
      </w:tr>
      <w:tr w:rsidR="006F0081">
        <w:trPr>
          <w:trHeight w:val="417"/>
        </w:trPr>
        <w:tc>
          <w:tcPr>
            <w:tcW w:w="777" w:type="dxa"/>
            <w:vAlign w:val="center"/>
          </w:tcPr>
          <w:p w:rsidR="006F0081" w:rsidRDefault="006F0081">
            <w:pPr>
              <w:spacing w:line="400" w:lineRule="exact"/>
              <w:jc w:val="center"/>
              <w:rPr>
                <w:bCs/>
                <w:color w:val="000000"/>
                <w:sz w:val="24"/>
              </w:rPr>
            </w:pPr>
            <w:r>
              <w:rPr>
                <w:rFonts w:hint="eastAsia"/>
                <w:bCs/>
                <w:color w:val="000000"/>
                <w:sz w:val="24"/>
              </w:rPr>
              <w:t>5</w:t>
            </w:r>
          </w:p>
        </w:tc>
        <w:tc>
          <w:tcPr>
            <w:tcW w:w="5005" w:type="dxa"/>
            <w:vAlign w:val="center"/>
          </w:tcPr>
          <w:p w:rsidR="006F0081" w:rsidRDefault="006F0081">
            <w:pPr>
              <w:spacing w:line="400" w:lineRule="exact"/>
              <w:jc w:val="left"/>
              <w:rPr>
                <w:bCs/>
                <w:color w:val="000000"/>
                <w:sz w:val="24"/>
              </w:rPr>
            </w:pPr>
            <w:r>
              <w:rPr>
                <w:rFonts w:hint="eastAsia"/>
                <w:bCs/>
                <w:color w:val="000000"/>
                <w:sz w:val="24"/>
              </w:rPr>
              <w:t>展台细部结构图及审核报告并加盖国家一级注册结构工程师印章、国家一级注册结构工程师证书复印件</w:t>
            </w:r>
          </w:p>
        </w:tc>
        <w:tc>
          <w:tcPr>
            <w:tcW w:w="3840" w:type="dxa"/>
            <w:vAlign w:val="center"/>
          </w:tcPr>
          <w:p w:rsidR="006F0081" w:rsidRDefault="006F0081">
            <w:pPr>
              <w:spacing w:line="400" w:lineRule="exact"/>
              <w:jc w:val="center"/>
              <w:rPr>
                <w:bCs/>
                <w:color w:val="000000"/>
                <w:sz w:val="24"/>
              </w:rPr>
            </w:pPr>
            <w:r>
              <w:rPr>
                <w:rFonts w:hint="eastAsia"/>
                <w:bCs/>
                <w:color w:val="000000"/>
                <w:sz w:val="24"/>
              </w:rPr>
              <w:t>搭建双层展台需要提供</w:t>
            </w:r>
          </w:p>
        </w:tc>
      </w:tr>
      <w:tr w:rsidR="006F0081">
        <w:trPr>
          <w:trHeight w:val="360"/>
        </w:trPr>
        <w:tc>
          <w:tcPr>
            <w:tcW w:w="777" w:type="dxa"/>
            <w:vAlign w:val="center"/>
          </w:tcPr>
          <w:p w:rsidR="006F0081" w:rsidRDefault="006F0081">
            <w:pPr>
              <w:spacing w:line="400" w:lineRule="exact"/>
              <w:jc w:val="center"/>
              <w:rPr>
                <w:bCs/>
                <w:color w:val="000000"/>
                <w:sz w:val="24"/>
              </w:rPr>
            </w:pPr>
            <w:r>
              <w:rPr>
                <w:rFonts w:hint="eastAsia"/>
                <w:bCs/>
                <w:color w:val="000000"/>
                <w:sz w:val="24"/>
              </w:rPr>
              <w:t>6</w:t>
            </w:r>
          </w:p>
        </w:tc>
        <w:tc>
          <w:tcPr>
            <w:tcW w:w="5005" w:type="dxa"/>
            <w:vAlign w:val="center"/>
          </w:tcPr>
          <w:p w:rsidR="006F0081" w:rsidRDefault="006F0081">
            <w:pPr>
              <w:jc w:val="left"/>
              <w:rPr>
                <w:bCs/>
                <w:color w:val="000000"/>
                <w:sz w:val="24"/>
              </w:rPr>
            </w:pPr>
            <w:r>
              <w:rPr>
                <w:rFonts w:hint="eastAsia"/>
                <w:bCs/>
                <w:color w:val="000000"/>
                <w:sz w:val="24"/>
              </w:rPr>
              <w:t>法人委托书</w:t>
            </w:r>
          </w:p>
        </w:tc>
        <w:tc>
          <w:tcPr>
            <w:tcW w:w="3840" w:type="dxa"/>
            <w:vAlign w:val="center"/>
          </w:tcPr>
          <w:p w:rsidR="006F0081" w:rsidRDefault="006F0081" w:rsidP="00FA630C">
            <w:pPr>
              <w:spacing w:line="400" w:lineRule="exact"/>
              <w:jc w:val="center"/>
              <w:rPr>
                <w:bCs/>
                <w:color w:val="000000"/>
                <w:sz w:val="24"/>
              </w:rPr>
            </w:pPr>
            <w:r>
              <w:rPr>
                <w:rFonts w:hint="eastAsia"/>
                <w:bCs/>
                <w:color w:val="000000"/>
                <w:sz w:val="24"/>
              </w:rPr>
              <w:t>附件</w:t>
            </w:r>
            <w:r w:rsidR="00FA630C">
              <w:rPr>
                <w:bCs/>
                <w:color w:val="000000"/>
                <w:sz w:val="24"/>
              </w:rPr>
              <w:t>4</w:t>
            </w:r>
            <w:r>
              <w:rPr>
                <w:rFonts w:hint="eastAsia"/>
                <w:bCs/>
                <w:color w:val="000000"/>
                <w:sz w:val="24"/>
              </w:rPr>
              <w:t>需原件加盖</w:t>
            </w:r>
            <w:r>
              <w:rPr>
                <w:rFonts w:hint="eastAsia"/>
                <w:b/>
                <w:bCs/>
                <w:color w:val="000000"/>
                <w:sz w:val="24"/>
              </w:rPr>
              <w:t>搭建</w:t>
            </w:r>
            <w:r>
              <w:rPr>
                <w:b/>
                <w:bCs/>
                <w:color w:val="000000"/>
                <w:sz w:val="24"/>
              </w:rPr>
              <w:t>单位</w:t>
            </w:r>
            <w:r>
              <w:rPr>
                <w:rFonts w:hint="eastAsia"/>
                <w:bCs/>
                <w:color w:val="000000"/>
                <w:sz w:val="24"/>
              </w:rPr>
              <w:t>公章</w:t>
            </w:r>
          </w:p>
        </w:tc>
      </w:tr>
      <w:tr w:rsidR="006F0081">
        <w:trPr>
          <w:trHeight w:val="412"/>
        </w:trPr>
        <w:tc>
          <w:tcPr>
            <w:tcW w:w="777" w:type="dxa"/>
            <w:vAlign w:val="center"/>
          </w:tcPr>
          <w:p w:rsidR="006F0081" w:rsidRDefault="006F0081">
            <w:pPr>
              <w:spacing w:line="400" w:lineRule="exact"/>
              <w:jc w:val="center"/>
              <w:rPr>
                <w:bCs/>
                <w:color w:val="000000"/>
                <w:sz w:val="24"/>
              </w:rPr>
            </w:pPr>
            <w:r>
              <w:rPr>
                <w:rFonts w:hint="eastAsia"/>
                <w:bCs/>
                <w:color w:val="000000"/>
                <w:sz w:val="24"/>
              </w:rPr>
              <w:t>7</w:t>
            </w:r>
          </w:p>
        </w:tc>
        <w:tc>
          <w:tcPr>
            <w:tcW w:w="5005" w:type="dxa"/>
            <w:vAlign w:val="center"/>
          </w:tcPr>
          <w:p w:rsidR="006F0081" w:rsidRDefault="006F0081">
            <w:pPr>
              <w:jc w:val="left"/>
              <w:rPr>
                <w:bCs/>
                <w:color w:val="000000"/>
                <w:sz w:val="24"/>
              </w:rPr>
            </w:pPr>
            <w:r>
              <w:rPr>
                <w:rFonts w:hint="eastAsia"/>
                <w:bCs/>
                <w:color w:val="000000"/>
                <w:sz w:val="24"/>
              </w:rPr>
              <w:t>特装展台搭建委托书</w:t>
            </w:r>
          </w:p>
        </w:tc>
        <w:tc>
          <w:tcPr>
            <w:tcW w:w="3840" w:type="dxa"/>
            <w:vAlign w:val="center"/>
          </w:tcPr>
          <w:p w:rsidR="006F0081" w:rsidRDefault="006F0081" w:rsidP="00FA630C">
            <w:pPr>
              <w:spacing w:line="400" w:lineRule="exact"/>
              <w:jc w:val="center"/>
              <w:rPr>
                <w:bCs/>
                <w:color w:val="000000"/>
                <w:sz w:val="24"/>
              </w:rPr>
            </w:pPr>
            <w:r>
              <w:rPr>
                <w:rFonts w:hint="eastAsia"/>
                <w:bCs/>
                <w:color w:val="000000"/>
                <w:sz w:val="24"/>
              </w:rPr>
              <w:t>附件</w:t>
            </w:r>
            <w:r w:rsidR="00FA630C">
              <w:rPr>
                <w:bCs/>
                <w:color w:val="000000"/>
                <w:sz w:val="24"/>
              </w:rPr>
              <w:t>5</w:t>
            </w:r>
            <w:r>
              <w:rPr>
                <w:rFonts w:hint="eastAsia"/>
                <w:bCs/>
                <w:color w:val="000000"/>
                <w:sz w:val="24"/>
              </w:rPr>
              <w:t>需原件加盖</w:t>
            </w:r>
            <w:r>
              <w:rPr>
                <w:rFonts w:hint="eastAsia"/>
                <w:b/>
                <w:bCs/>
                <w:color w:val="000000"/>
                <w:sz w:val="24"/>
              </w:rPr>
              <w:t>参展</w:t>
            </w:r>
            <w:r>
              <w:rPr>
                <w:b/>
                <w:bCs/>
                <w:color w:val="000000"/>
                <w:sz w:val="24"/>
              </w:rPr>
              <w:t>单位</w:t>
            </w:r>
            <w:r>
              <w:rPr>
                <w:rFonts w:hint="eastAsia"/>
                <w:bCs/>
                <w:color w:val="000000"/>
                <w:sz w:val="24"/>
              </w:rPr>
              <w:t>公章</w:t>
            </w:r>
          </w:p>
        </w:tc>
      </w:tr>
      <w:tr w:rsidR="006F0081">
        <w:trPr>
          <w:trHeight w:val="412"/>
        </w:trPr>
        <w:tc>
          <w:tcPr>
            <w:tcW w:w="777" w:type="dxa"/>
            <w:vAlign w:val="center"/>
          </w:tcPr>
          <w:p w:rsidR="006F0081" w:rsidRDefault="006F0081">
            <w:pPr>
              <w:spacing w:line="400" w:lineRule="exact"/>
              <w:jc w:val="center"/>
              <w:rPr>
                <w:bCs/>
                <w:color w:val="000000"/>
                <w:sz w:val="24"/>
              </w:rPr>
            </w:pPr>
            <w:r>
              <w:rPr>
                <w:rFonts w:hint="eastAsia"/>
                <w:bCs/>
                <w:color w:val="000000"/>
                <w:sz w:val="24"/>
              </w:rPr>
              <w:t>8</w:t>
            </w:r>
          </w:p>
        </w:tc>
        <w:tc>
          <w:tcPr>
            <w:tcW w:w="5005" w:type="dxa"/>
            <w:vAlign w:val="center"/>
          </w:tcPr>
          <w:p w:rsidR="006F0081" w:rsidRDefault="006F0081">
            <w:pPr>
              <w:jc w:val="left"/>
              <w:rPr>
                <w:bCs/>
                <w:color w:val="000000"/>
                <w:sz w:val="24"/>
              </w:rPr>
            </w:pPr>
            <w:r>
              <w:rPr>
                <w:rFonts w:hint="eastAsia"/>
                <w:bCs/>
                <w:color w:val="000000"/>
                <w:sz w:val="24"/>
              </w:rPr>
              <w:t>施工安全责任保证书</w:t>
            </w:r>
          </w:p>
        </w:tc>
        <w:tc>
          <w:tcPr>
            <w:tcW w:w="3840" w:type="dxa"/>
            <w:vAlign w:val="center"/>
          </w:tcPr>
          <w:p w:rsidR="006F0081" w:rsidRDefault="006F0081" w:rsidP="00FA630C">
            <w:pPr>
              <w:spacing w:line="400" w:lineRule="exact"/>
              <w:jc w:val="center"/>
              <w:rPr>
                <w:bCs/>
                <w:color w:val="000000"/>
                <w:sz w:val="24"/>
              </w:rPr>
            </w:pPr>
            <w:r>
              <w:rPr>
                <w:rFonts w:hint="eastAsia"/>
                <w:bCs/>
                <w:color w:val="000000"/>
                <w:sz w:val="24"/>
              </w:rPr>
              <w:t>附件</w:t>
            </w:r>
            <w:r w:rsidR="00FA630C">
              <w:rPr>
                <w:bCs/>
                <w:color w:val="000000"/>
                <w:sz w:val="24"/>
              </w:rPr>
              <w:t>6</w:t>
            </w:r>
            <w:r>
              <w:rPr>
                <w:rFonts w:hint="eastAsia"/>
                <w:bCs/>
                <w:color w:val="000000"/>
                <w:sz w:val="24"/>
              </w:rPr>
              <w:t>需原件加盖</w:t>
            </w:r>
            <w:r>
              <w:rPr>
                <w:rFonts w:hint="eastAsia"/>
                <w:b/>
                <w:bCs/>
                <w:color w:val="000000"/>
                <w:sz w:val="24"/>
              </w:rPr>
              <w:t>参展</w:t>
            </w:r>
            <w:r>
              <w:rPr>
                <w:b/>
                <w:bCs/>
                <w:color w:val="000000"/>
                <w:sz w:val="24"/>
              </w:rPr>
              <w:t>单位</w:t>
            </w:r>
            <w:r>
              <w:rPr>
                <w:rFonts w:hint="eastAsia"/>
                <w:bCs/>
                <w:color w:val="000000"/>
                <w:sz w:val="24"/>
              </w:rPr>
              <w:t>公章</w:t>
            </w:r>
          </w:p>
        </w:tc>
      </w:tr>
      <w:tr w:rsidR="006F0081">
        <w:trPr>
          <w:trHeight w:val="412"/>
        </w:trPr>
        <w:tc>
          <w:tcPr>
            <w:tcW w:w="777" w:type="dxa"/>
            <w:vAlign w:val="center"/>
          </w:tcPr>
          <w:p w:rsidR="006F0081" w:rsidRDefault="006F0081">
            <w:pPr>
              <w:spacing w:line="400" w:lineRule="exact"/>
              <w:jc w:val="center"/>
              <w:rPr>
                <w:rFonts w:ascii="宋体" w:hAnsi="宋体"/>
                <w:color w:val="000000"/>
                <w:sz w:val="24"/>
              </w:rPr>
            </w:pPr>
            <w:r>
              <w:rPr>
                <w:rFonts w:ascii="宋体" w:hAnsi="宋体" w:hint="eastAsia"/>
                <w:color w:val="000000"/>
                <w:sz w:val="24"/>
              </w:rPr>
              <w:t>9</w:t>
            </w:r>
          </w:p>
        </w:tc>
        <w:tc>
          <w:tcPr>
            <w:tcW w:w="5005" w:type="dxa"/>
            <w:vAlign w:val="center"/>
          </w:tcPr>
          <w:p w:rsidR="006F0081" w:rsidRDefault="006F0081">
            <w:pPr>
              <w:jc w:val="left"/>
              <w:rPr>
                <w:color w:val="000000"/>
                <w:sz w:val="24"/>
              </w:rPr>
            </w:pPr>
            <w:r>
              <w:rPr>
                <w:rFonts w:hint="eastAsia"/>
                <w:color w:val="000000"/>
                <w:sz w:val="24"/>
              </w:rPr>
              <w:t>音量控制承诺书</w:t>
            </w:r>
          </w:p>
        </w:tc>
        <w:tc>
          <w:tcPr>
            <w:tcW w:w="3840" w:type="dxa"/>
            <w:vAlign w:val="center"/>
          </w:tcPr>
          <w:p w:rsidR="006F0081" w:rsidRDefault="006F0081" w:rsidP="00FA630C">
            <w:pPr>
              <w:spacing w:line="400" w:lineRule="exact"/>
              <w:jc w:val="center"/>
              <w:rPr>
                <w:rFonts w:ascii="宋体" w:hAnsi="宋体"/>
                <w:color w:val="000000"/>
                <w:sz w:val="24"/>
              </w:rPr>
            </w:pPr>
            <w:r>
              <w:rPr>
                <w:rFonts w:ascii="宋体" w:hAnsi="宋体" w:hint="eastAsia"/>
                <w:color w:val="000000"/>
                <w:sz w:val="24"/>
              </w:rPr>
              <w:t>附件</w:t>
            </w:r>
            <w:r w:rsidR="00FA630C">
              <w:rPr>
                <w:rFonts w:ascii="宋体" w:hAnsi="宋体"/>
                <w:color w:val="000000"/>
                <w:sz w:val="24"/>
              </w:rPr>
              <w:t>7</w:t>
            </w:r>
            <w:r>
              <w:rPr>
                <w:rFonts w:ascii="宋体" w:hAnsi="宋体" w:hint="eastAsia"/>
                <w:color w:val="000000"/>
                <w:sz w:val="24"/>
              </w:rPr>
              <w:t>需原件加盖</w:t>
            </w:r>
            <w:r>
              <w:rPr>
                <w:rFonts w:ascii="宋体" w:hAnsi="宋体" w:hint="eastAsia"/>
                <w:b/>
                <w:color w:val="000000"/>
                <w:sz w:val="24"/>
              </w:rPr>
              <w:t>参展</w:t>
            </w:r>
            <w:r>
              <w:rPr>
                <w:rFonts w:ascii="宋体" w:hAnsi="宋体"/>
                <w:b/>
                <w:color w:val="000000"/>
                <w:sz w:val="24"/>
              </w:rPr>
              <w:t>单位</w:t>
            </w:r>
            <w:r>
              <w:rPr>
                <w:rFonts w:ascii="宋体" w:hAnsi="宋体" w:hint="eastAsia"/>
                <w:color w:val="000000"/>
                <w:sz w:val="24"/>
              </w:rPr>
              <w:t>公章</w:t>
            </w:r>
          </w:p>
        </w:tc>
      </w:tr>
      <w:tr w:rsidR="006F0081">
        <w:trPr>
          <w:trHeight w:val="412"/>
        </w:trPr>
        <w:tc>
          <w:tcPr>
            <w:tcW w:w="777" w:type="dxa"/>
            <w:vAlign w:val="center"/>
          </w:tcPr>
          <w:p w:rsidR="006F0081" w:rsidRDefault="006F0081">
            <w:pPr>
              <w:spacing w:line="400" w:lineRule="exact"/>
              <w:jc w:val="center"/>
              <w:rPr>
                <w:rFonts w:ascii="宋体" w:hAnsi="宋体"/>
                <w:color w:val="000000"/>
                <w:sz w:val="24"/>
              </w:rPr>
            </w:pPr>
            <w:r>
              <w:rPr>
                <w:rFonts w:ascii="宋体" w:hAnsi="宋体" w:hint="eastAsia"/>
                <w:color w:val="000000"/>
                <w:sz w:val="24"/>
              </w:rPr>
              <w:t>10</w:t>
            </w:r>
          </w:p>
        </w:tc>
        <w:tc>
          <w:tcPr>
            <w:tcW w:w="5005" w:type="dxa"/>
            <w:vAlign w:val="center"/>
          </w:tcPr>
          <w:p w:rsidR="006F0081" w:rsidRDefault="006F0081">
            <w:pPr>
              <w:jc w:val="left"/>
              <w:rPr>
                <w:color w:val="000000"/>
                <w:sz w:val="24"/>
              </w:rPr>
            </w:pPr>
            <w:r>
              <w:rPr>
                <w:rFonts w:hint="eastAsia"/>
                <w:color w:val="000000"/>
                <w:sz w:val="24"/>
              </w:rPr>
              <w:t>施工消防安全责任书</w:t>
            </w:r>
          </w:p>
        </w:tc>
        <w:tc>
          <w:tcPr>
            <w:tcW w:w="3840" w:type="dxa"/>
            <w:vAlign w:val="center"/>
          </w:tcPr>
          <w:p w:rsidR="006F0081" w:rsidRDefault="006F0081" w:rsidP="00FA630C">
            <w:pPr>
              <w:spacing w:line="400" w:lineRule="exact"/>
              <w:ind w:firstLineChars="50" w:firstLine="120"/>
              <w:rPr>
                <w:rFonts w:ascii="宋体" w:hAnsi="宋体"/>
                <w:color w:val="000000"/>
                <w:sz w:val="24"/>
              </w:rPr>
            </w:pPr>
            <w:r>
              <w:rPr>
                <w:rFonts w:ascii="宋体" w:hAnsi="宋体" w:hint="eastAsia"/>
                <w:color w:val="000000"/>
                <w:sz w:val="24"/>
              </w:rPr>
              <w:t>附件</w:t>
            </w:r>
            <w:r w:rsidR="00FA630C">
              <w:rPr>
                <w:rFonts w:ascii="宋体" w:hAnsi="宋体"/>
                <w:color w:val="000000"/>
                <w:sz w:val="24"/>
              </w:rPr>
              <w:t>8</w:t>
            </w:r>
            <w:r>
              <w:rPr>
                <w:rFonts w:ascii="宋体" w:hAnsi="宋体" w:hint="eastAsia"/>
                <w:color w:val="000000"/>
                <w:sz w:val="24"/>
              </w:rPr>
              <w:t>需原件加盖</w:t>
            </w:r>
            <w:r>
              <w:rPr>
                <w:rFonts w:ascii="宋体" w:hAnsi="宋体" w:hint="eastAsia"/>
                <w:b/>
                <w:color w:val="000000"/>
                <w:sz w:val="24"/>
              </w:rPr>
              <w:t>搭建</w:t>
            </w:r>
            <w:r>
              <w:rPr>
                <w:rFonts w:ascii="宋体" w:hAnsi="宋体"/>
                <w:b/>
                <w:color w:val="000000"/>
                <w:sz w:val="24"/>
              </w:rPr>
              <w:t>单位</w:t>
            </w:r>
            <w:r>
              <w:rPr>
                <w:rFonts w:ascii="宋体" w:hAnsi="宋体" w:hint="eastAsia"/>
                <w:color w:val="000000"/>
                <w:sz w:val="24"/>
              </w:rPr>
              <w:t>公章</w:t>
            </w:r>
          </w:p>
        </w:tc>
      </w:tr>
      <w:tr w:rsidR="006F0081">
        <w:trPr>
          <w:trHeight w:val="380"/>
        </w:trPr>
        <w:tc>
          <w:tcPr>
            <w:tcW w:w="777" w:type="dxa"/>
            <w:vAlign w:val="center"/>
          </w:tcPr>
          <w:p w:rsidR="006F0081" w:rsidRDefault="006F0081">
            <w:pPr>
              <w:spacing w:line="400" w:lineRule="exact"/>
              <w:jc w:val="center"/>
              <w:rPr>
                <w:rFonts w:ascii="宋体" w:hAnsi="宋体"/>
                <w:color w:val="000000"/>
                <w:sz w:val="24"/>
              </w:rPr>
            </w:pPr>
            <w:r>
              <w:rPr>
                <w:rFonts w:ascii="宋体" w:hAnsi="宋体" w:hint="eastAsia"/>
                <w:color w:val="000000"/>
                <w:sz w:val="24"/>
              </w:rPr>
              <w:t>11</w:t>
            </w:r>
          </w:p>
        </w:tc>
        <w:tc>
          <w:tcPr>
            <w:tcW w:w="5005" w:type="dxa"/>
            <w:vAlign w:val="center"/>
          </w:tcPr>
          <w:p w:rsidR="006F0081" w:rsidRDefault="006F0081">
            <w:pPr>
              <w:jc w:val="left"/>
              <w:rPr>
                <w:color w:val="000000"/>
                <w:sz w:val="24"/>
              </w:rPr>
            </w:pPr>
            <w:r>
              <w:rPr>
                <w:rFonts w:hint="eastAsia"/>
                <w:color w:val="000000"/>
                <w:sz w:val="24"/>
              </w:rPr>
              <w:t>违反施工处罚规定</w:t>
            </w:r>
          </w:p>
        </w:tc>
        <w:tc>
          <w:tcPr>
            <w:tcW w:w="3840" w:type="dxa"/>
            <w:vAlign w:val="center"/>
          </w:tcPr>
          <w:p w:rsidR="006F0081" w:rsidRDefault="006F0081" w:rsidP="00FA630C">
            <w:pPr>
              <w:spacing w:line="400" w:lineRule="exact"/>
              <w:ind w:firstLineChars="50" w:firstLine="120"/>
              <w:rPr>
                <w:rFonts w:ascii="宋体" w:hAnsi="宋体"/>
                <w:color w:val="000000"/>
                <w:sz w:val="24"/>
              </w:rPr>
            </w:pPr>
            <w:r>
              <w:rPr>
                <w:rFonts w:ascii="宋体" w:hAnsi="宋体" w:hint="eastAsia"/>
                <w:color w:val="000000"/>
                <w:sz w:val="24"/>
              </w:rPr>
              <w:t>附件</w:t>
            </w:r>
            <w:r w:rsidR="00FA630C">
              <w:rPr>
                <w:rFonts w:ascii="宋体" w:hAnsi="宋体"/>
                <w:color w:val="000000"/>
                <w:sz w:val="24"/>
              </w:rPr>
              <w:t>9</w:t>
            </w:r>
            <w:r>
              <w:rPr>
                <w:rFonts w:ascii="宋体" w:hAnsi="宋体" w:hint="eastAsia"/>
                <w:color w:val="000000"/>
                <w:sz w:val="24"/>
              </w:rPr>
              <w:t>需原件加盖</w:t>
            </w:r>
            <w:r>
              <w:rPr>
                <w:rFonts w:ascii="宋体" w:hAnsi="宋体" w:hint="eastAsia"/>
                <w:b/>
                <w:color w:val="000000"/>
                <w:sz w:val="24"/>
              </w:rPr>
              <w:t>搭建</w:t>
            </w:r>
            <w:r>
              <w:rPr>
                <w:rFonts w:ascii="宋体" w:hAnsi="宋体"/>
                <w:b/>
                <w:color w:val="000000"/>
                <w:sz w:val="24"/>
              </w:rPr>
              <w:t>单位</w:t>
            </w:r>
            <w:r>
              <w:rPr>
                <w:rFonts w:ascii="宋体" w:hAnsi="宋体" w:hint="eastAsia"/>
                <w:color w:val="000000"/>
                <w:sz w:val="24"/>
              </w:rPr>
              <w:t>公章</w:t>
            </w:r>
          </w:p>
        </w:tc>
      </w:tr>
    </w:tbl>
    <w:p w:rsidR="00711565" w:rsidRDefault="00711565">
      <w:pPr>
        <w:rPr>
          <w:rFonts w:ascii="宋体" w:hAnsi="宋体"/>
          <w:color w:val="000000"/>
          <w:sz w:val="24"/>
        </w:rPr>
      </w:pPr>
    </w:p>
    <w:p w:rsidR="006F0081" w:rsidRDefault="006F0081">
      <w:pPr>
        <w:rPr>
          <w:rFonts w:ascii="宋体" w:hAnsi="宋体"/>
          <w:color w:val="000000"/>
          <w:sz w:val="24"/>
        </w:rPr>
      </w:pPr>
      <w:r>
        <w:rPr>
          <w:rFonts w:ascii="宋体" w:hAnsi="宋体" w:hint="eastAsia"/>
          <w:color w:val="000000"/>
          <w:sz w:val="24"/>
        </w:rPr>
        <w:t>备注：</w:t>
      </w:r>
    </w:p>
    <w:p w:rsidR="006F0081" w:rsidRDefault="006F0081">
      <w:pPr>
        <w:rPr>
          <w:rFonts w:ascii="宋体" w:hAnsi="宋体"/>
          <w:color w:val="000000"/>
          <w:sz w:val="24"/>
        </w:rPr>
      </w:pPr>
      <w:r>
        <w:rPr>
          <w:rFonts w:ascii="宋体" w:hAnsi="宋体" w:hint="eastAsia"/>
          <w:color w:val="000000"/>
          <w:sz w:val="24"/>
        </w:rPr>
        <w:t xml:space="preserve">　　以上文件必须先提交电子版文件，审核通过后，再将上述文件纸质加盖公章原件用活页夹装订成册（不装订不予受理）快递至主场运营商备案，装订时请在封面右上方标明展位号及参展企业名称，所有内容均需加盖搭建商公章（无公章视为无效）。</w:t>
      </w:r>
    </w:p>
    <w:p w:rsidR="006F0081" w:rsidRDefault="006F0081">
      <w:pPr>
        <w:ind w:firstLine="420"/>
        <w:rPr>
          <w:rFonts w:ascii="宋体" w:hAnsi="宋体"/>
          <w:color w:val="000000"/>
          <w:sz w:val="24"/>
        </w:rPr>
      </w:pPr>
      <w:r>
        <w:rPr>
          <w:rFonts w:ascii="宋体" w:hAnsi="宋体" w:hint="eastAsia"/>
          <w:color w:val="000000"/>
          <w:sz w:val="24"/>
        </w:rPr>
        <w:t>所有展位的布置、搭建和所用材料必须符合消防要求，对没有按照展会指定报审日期提交全套文件的参展商及搭建商均需要现场提交报馆资料，并增收所报项费用的100%滞纳金。</w:t>
      </w:r>
    </w:p>
    <w:p w:rsidR="006F0081" w:rsidRDefault="006F0081">
      <w:pPr>
        <w:rPr>
          <w:rFonts w:ascii="宋体" w:hAnsi="宋体"/>
          <w:color w:val="000000"/>
          <w:sz w:val="24"/>
        </w:rPr>
      </w:pPr>
      <w:r>
        <w:rPr>
          <w:rFonts w:ascii="宋体" w:hAnsi="宋体" w:hint="eastAsia"/>
          <w:color w:val="000000"/>
          <w:sz w:val="24"/>
        </w:rPr>
        <w:t>特别申明：</w:t>
      </w:r>
    </w:p>
    <w:p w:rsidR="006F0081" w:rsidRDefault="006F0081">
      <w:pPr>
        <w:ind w:firstLine="480"/>
        <w:rPr>
          <w:rFonts w:ascii="宋体" w:hAnsi="宋体"/>
          <w:color w:val="000000"/>
          <w:sz w:val="24"/>
        </w:rPr>
      </w:pPr>
      <w:r>
        <w:rPr>
          <w:rFonts w:ascii="宋体" w:hAnsi="宋体" w:hint="eastAsia"/>
          <w:color w:val="000000"/>
          <w:sz w:val="24"/>
        </w:rPr>
        <w:t>主办方和有关政府主管部门保留对展商和搭建商递交的搭建方案进行再审核或委托第三方审核及修改的权利。所有的展台准备和施工工作须经主办</w:t>
      </w:r>
      <w:proofErr w:type="gramStart"/>
      <w:r>
        <w:rPr>
          <w:rFonts w:ascii="宋体" w:hAnsi="宋体" w:hint="eastAsia"/>
          <w:color w:val="000000"/>
          <w:sz w:val="24"/>
        </w:rPr>
        <w:t>方批准</w:t>
      </w:r>
      <w:proofErr w:type="gramEnd"/>
      <w:r>
        <w:rPr>
          <w:rFonts w:ascii="宋体" w:hAnsi="宋体" w:hint="eastAsia"/>
          <w:color w:val="000000"/>
          <w:sz w:val="24"/>
        </w:rPr>
        <w:t>后方可实施，否则展商或其搭建商将承担一切引发的责任和后果。</w:t>
      </w:r>
    </w:p>
    <w:p w:rsidR="006F0081" w:rsidRDefault="006F0081">
      <w:pPr>
        <w:widowControl/>
        <w:autoSpaceDE w:val="0"/>
        <w:autoSpaceDN w:val="0"/>
        <w:adjustRightInd w:val="0"/>
        <w:spacing w:line="340" w:lineRule="atLeast"/>
        <w:jc w:val="left"/>
        <w:rPr>
          <w:rFonts w:ascii="宋体" w:hAnsi="宋体"/>
          <w:color w:val="000000"/>
          <w:sz w:val="24"/>
        </w:rPr>
        <w:sectPr w:rsidR="006F0081">
          <w:headerReference w:type="default" r:id="rId20"/>
          <w:footerReference w:type="default" r:id="rId21"/>
          <w:footerReference w:type="first" r:id="rId22"/>
          <w:pgSz w:w="11906" w:h="16838"/>
          <w:pgMar w:top="1276" w:right="1486" w:bottom="568" w:left="1380" w:header="851" w:footer="992" w:gutter="0"/>
          <w:cols w:space="720"/>
          <w:docGrid w:type="lines" w:linePitch="312"/>
        </w:sectPr>
      </w:pPr>
    </w:p>
    <w:p w:rsidR="006F0081" w:rsidRDefault="00C36BC6">
      <w:pPr>
        <w:widowControl/>
        <w:autoSpaceDE w:val="0"/>
        <w:autoSpaceDN w:val="0"/>
        <w:adjustRightInd w:val="0"/>
        <w:spacing w:line="340" w:lineRule="atLeast"/>
        <w:jc w:val="left"/>
        <w:rPr>
          <w:rFonts w:ascii="宋体" w:hAnsi="宋体"/>
          <w:color w:val="000000"/>
          <w:sz w:val="24"/>
        </w:rPr>
        <w:sectPr w:rsidR="006F0081">
          <w:pgSz w:w="11906" w:h="16838"/>
          <w:pgMar w:top="1276" w:right="1486" w:bottom="568" w:left="1380" w:header="851" w:footer="992" w:gutter="0"/>
          <w:cols w:space="720"/>
          <w:titlePg/>
          <w:docGrid w:type="lines" w:linePitch="312"/>
        </w:sectPr>
      </w:pPr>
      <w:r>
        <w:rPr>
          <w:noProof/>
        </w:rPr>
        <w:lastRenderedPageBreak/>
        <w:drawing>
          <wp:inline distT="0" distB="0" distL="0" distR="0">
            <wp:extent cx="5857875" cy="8553450"/>
            <wp:effectExtent l="0" t="0" r="9525" b="0"/>
            <wp:docPr id="5" name="图片 3" descr="审图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审图样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7875" cy="8553450"/>
                    </a:xfrm>
                    <a:prstGeom prst="rect">
                      <a:avLst/>
                    </a:prstGeom>
                    <a:noFill/>
                    <a:ln>
                      <a:noFill/>
                    </a:ln>
                    <a:effectLst/>
                  </pic:spPr>
                </pic:pic>
              </a:graphicData>
            </a:graphic>
          </wp:inline>
        </w:drawing>
      </w:r>
    </w:p>
    <w:p w:rsidR="006F0081" w:rsidRDefault="006F0081">
      <w:pPr>
        <w:rPr>
          <w:rFonts w:ascii="宋体" w:hAnsi="宋体"/>
          <w:color w:val="000000"/>
          <w:sz w:val="24"/>
        </w:rPr>
      </w:pPr>
      <w:r>
        <w:rPr>
          <w:rFonts w:ascii="宋体" w:hAnsi="宋体" w:hint="eastAsia"/>
          <w:color w:val="000000"/>
          <w:sz w:val="24"/>
        </w:rPr>
        <w:lastRenderedPageBreak/>
        <w:t>（3）</w:t>
      </w:r>
      <w:r>
        <w:rPr>
          <w:rFonts w:ascii="宋体" w:hAnsi="宋体"/>
          <w:color w:val="000000"/>
          <w:sz w:val="24"/>
        </w:rPr>
        <w:t>发票及退款信息提交</w:t>
      </w:r>
    </w:p>
    <w:p w:rsidR="006F0081" w:rsidRDefault="006F0081">
      <w:pPr>
        <w:widowControl/>
        <w:autoSpaceDE w:val="0"/>
        <w:autoSpaceDN w:val="0"/>
        <w:adjustRightInd w:val="0"/>
        <w:spacing w:after="240" w:line="340" w:lineRule="atLeast"/>
        <w:ind w:firstLineChars="200" w:firstLine="480"/>
        <w:jc w:val="left"/>
        <w:rPr>
          <w:rFonts w:ascii="宋体" w:hAnsi="宋体"/>
          <w:color w:val="000000"/>
          <w:sz w:val="24"/>
        </w:rPr>
      </w:pPr>
      <w:r>
        <w:rPr>
          <w:rFonts w:ascii="宋体" w:hAnsi="宋体"/>
          <w:color w:val="000000"/>
          <w:sz w:val="24"/>
        </w:rPr>
        <w:t>于报馆平台内提交需开发票信息及押金退还账户路径。填写说明:请填报单位准确填写此步骤，所统计信息将作为我司开票的依据。若由于贵</w:t>
      </w:r>
      <w:proofErr w:type="gramStart"/>
      <w:r>
        <w:rPr>
          <w:rFonts w:ascii="宋体" w:hAnsi="宋体"/>
          <w:color w:val="000000"/>
          <w:sz w:val="24"/>
        </w:rPr>
        <w:t>司未能</w:t>
      </w:r>
      <w:proofErr w:type="gramEnd"/>
      <w:r>
        <w:rPr>
          <w:rFonts w:ascii="宋体" w:hAnsi="宋体"/>
          <w:color w:val="000000"/>
          <w:sz w:val="24"/>
        </w:rPr>
        <w:t>及时提供信息或所提供信息与实际不符，导致无法认证发票或正确清退押金的我司将不承担任何责任。</w:t>
      </w:r>
    </w:p>
    <w:p w:rsidR="006F0081" w:rsidRDefault="006F0081">
      <w:pPr>
        <w:rPr>
          <w:rFonts w:ascii="宋体" w:hAnsi="宋体"/>
          <w:color w:val="000000"/>
          <w:sz w:val="24"/>
        </w:rPr>
      </w:pPr>
      <w:r>
        <w:rPr>
          <w:rFonts w:ascii="宋体" w:hAnsi="宋体" w:hint="eastAsia"/>
          <w:color w:val="000000"/>
          <w:sz w:val="24"/>
        </w:rPr>
        <w:t>（4）报馆联系方式如下：</w:t>
      </w:r>
    </w:p>
    <w:p w:rsidR="006F0081" w:rsidRDefault="006F0081">
      <w:pPr>
        <w:rPr>
          <w:rFonts w:ascii="宋体" w:hAnsi="宋体"/>
          <w:color w:val="000000"/>
          <w:sz w:val="24"/>
        </w:rPr>
      </w:pPr>
      <w:r>
        <w:rPr>
          <w:rFonts w:ascii="宋体" w:hAnsi="宋体" w:hint="eastAsia"/>
          <w:color w:val="000000"/>
          <w:sz w:val="24"/>
        </w:rPr>
        <w:t>公司名称：北京国机联创广告有限公司</w:t>
      </w:r>
    </w:p>
    <w:p w:rsidR="006F0081" w:rsidRDefault="006F0081">
      <w:pPr>
        <w:rPr>
          <w:rFonts w:ascii="宋体" w:hAnsi="宋体"/>
          <w:color w:val="000000"/>
          <w:sz w:val="24"/>
        </w:rPr>
      </w:pPr>
      <w:r>
        <w:rPr>
          <w:rFonts w:ascii="宋体" w:hAnsi="宋体"/>
          <w:color w:val="000000"/>
          <w:sz w:val="24"/>
        </w:rPr>
        <w:t>联系人</w:t>
      </w:r>
      <w:r>
        <w:rPr>
          <w:rFonts w:ascii="宋体" w:hAnsi="宋体" w:hint="eastAsia"/>
          <w:color w:val="000000"/>
          <w:sz w:val="24"/>
        </w:rPr>
        <w:t>：张力文 010-88496605  13901005212</w:t>
      </w:r>
    </w:p>
    <w:p w:rsidR="006F0081" w:rsidRDefault="006F0081">
      <w:pPr>
        <w:ind w:firstLineChars="400" w:firstLine="960"/>
        <w:rPr>
          <w:rFonts w:ascii="宋体" w:hAnsi="宋体"/>
          <w:sz w:val="24"/>
        </w:rPr>
      </w:pPr>
      <w:r>
        <w:rPr>
          <w:rFonts w:ascii="宋体" w:hAnsi="宋体" w:hint="eastAsia"/>
          <w:sz w:val="24"/>
        </w:rPr>
        <w:t>刘  旭</w:t>
      </w:r>
      <w:r>
        <w:rPr>
          <w:rFonts w:ascii="宋体" w:hAnsi="宋体"/>
          <w:sz w:val="24"/>
        </w:rPr>
        <w:t xml:space="preserve"> 010</w:t>
      </w:r>
      <w:r>
        <w:rPr>
          <w:rFonts w:ascii="宋体" w:hAnsi="宋体" w:hint="eastAsia"/>
          <w:sz w:val="24"/>
        </w:rPr>
        <w:t>-</w:t>
      </w:r>
      <w:r>
        <w:rPr>
          <w:rFonts w:ascii="宋体" w:hAnsi="宋体"/>
          <w:sz w:val="24"/>
        </w:rPr>
        <w:t>82</w:t>
      </w:r>
      <w:r>
        <w:rPr>
          <w:rFonts w:ascii="宋体" w:hAnsi="宋体" w:hint="eastAsia"/>
          <w:sz w:val="24"/>
        </w:rPr>
        <w:t>559002  18611414931</w:t>
      </w:r>
    </w:p>
    <w:p w:rsidR="006F0081" w:rsidRDefault="006F0081">
      <w:pPr>
        <w:ind w:firstLineChars="400" w:firstLine="960"/>
        <w:rPr>
          <w:rFonts w:ascii="宋体" w:hAnsi="宋体"/>
          <w:sz w:val="24"/>
        </w:rPr>
      </w:pPr>
      <w:proofErr w:type="gramStart"/>
      <w:r>
        <w:rPr>
          <w:rFonts w:ascii="宋体" w:hAnsi="宋体" w:hint="eastAsia"/>
          <w:sz w:val="24"/>
        </w:rPr>
        <w:t>廖</w:t>
      </w:r>
      <w:proofErr w:type="gramEnd"/>
      <w:r>
        <w:rPr>
          <w:rFonts w:ascii="宋体" w:hAnsi="宋体" w:hint="eastAsia"/>
          <w:sz w:val="24"/>
        </w:rPr>
        <w:t xml:space="preserve">  </w:t>
      </w:r>
      <w:proofErr w:type="gramStart"/>
      <w:r>
        <w:rPr>
          <w:rFonts w:ascii="宋体" w:hAnsi="宋体" w:hint="eastAsia"/>
          <w:sz w:val="24"/>
        </w:rPr>
        <w:t>鑫</w:t>
      </w:r>
      <w:proofErr w:type="gramEnd"/>
      <w:r>
        <w:rPr>
          <w:rFonts w:ascii="宋体" w:hAnsi="宋体" w:hint="eastAsia"/>
          <w:sz w:val="24"/>
        </w:rPr>
        <w:t xml:space="preserve"> 010-86476056  13141343866</w:t>
      </w:r>
    </w:p>
    <w:p w:rsidR="006F0081" w:rsidRDefault="006F0081">
      <w:pPr>
        <w:rPr>
          <w:rFonts w:ascii="宋体" w:hAnsi="宋体"/>
          <w:color w:val="000000"/>
          <w:sz w:val="24"/>
        </w:rPr>
      </w:pPr>
      <w:r>
        <w:rPr>
          <w:rFonts w:ascii="宋体" w:hAnsi="宋体" w:hint="eastAsia"/>
          <w:color w:val="000000"/>
          <w:sz w:val="24"/>
        </w:rPr>
        <w:t>报馆网址：</w:t>
      </w:r>
      <w:r>
        <w:rPr>
          <w:rFonts w:ascii="宋体" w:hAnsi="宋体" w:hint="eastAsia"/>
          <w:b/>
          <w:color w:val="000000"/>
          <w:sz w:val="24"/>
        </w:rPr>
        <w:t>http://www.bjgjlc.com</w:t>
      </w:r>
    </w:p>
    <w:p w:rsidR="006F0081" w:rsidRDefault="006F0081">
      <w:pPr>
        <w:rPr>
          <w:rFonts w:ascii="宋体" w:hAnsi="宋体"/>
          <w:color w:val="000000"/>
          <w:sz w:val="24"/>
        </w:rPr>
      </w:pPr>
      <w:r>
        <w:rPr>
          <w:rFonts w:ascii="宋体" w:hAnsi="宋体" w:hint="eastAsia"/>
          <w:color w:val="000000"/>
          <w:sz w:val="24"/>
        </w:rPr>
        <w:t>如需汇款请将款项汇至我司人民币收款账户：</w:t>
      </w:r>
    </w:p>
    <w:p w:rsidR="006F0081" w:rsidRDefault="006F0081">
      <w:pPr>
        <w:rPr>
          <w:rFonts w:ascii="宋体" w:hAnsi="宋体"/>
          <w:color w:val="000000"/>
          <w:sz w:val="24"/>
        </w:rPr>
      </w:pPr>
      <w:r>
        <w:rPr>
          <w:rFonts w:ascii="宋体" w:hAnsi="宋体" w:hint="eastAsia"/>
          <w:color w:val="000000"/>
          <w:sz w:val="24"/>
        </w:rPr>
        <w:t>户名：北京国机联创广告有限公司</w:t>
      </w:r>
    </w:p>
    <w:p w:rsidR="006F0081" w:rsidRDefault="006F0081">
      <w:pPr>
        <w:rPr>
          <w:rFonts w:ascii="宋体" w:hAnsi="宋体"/>
          <w:color w:val="000000"/>
          <w:sz w:val="24"/>
        </w:rPr>
      </w:pPr>
      <w:r>
        <w:rPr>
          <w:rFonts w:ascii="宋体" w:hAnsi="宋体" w:hint="eastAsia"/>
          <w:color w:val="000000"/>
          <w:sz w:val="24"/>
        </w:rPr>
        <w:t>账号：3212 3010 0100 0171 13</w:t>
      </w:r>
    </w:p>
    <w:p w:rsidR="006F0081" w:rsidRDefault="006F0081">
      <w:pPr>
        <w:rPr>
          <w:rFonts w:ascii="宋体" w:hAnsi="宋体"/>
          <w:color w:val="000000"/>
          <w:sz w:val="24"/>
        </w:rPr>
      </w:pPr>
      <w:r>
        <w:rPr>
          <w:rFonts w:ascii="宋体" w:hAnsi="宋体" w:hint="eastAsia"/>
          <w:color w:val="000000"/>
          <w:sz w:val="24"/>
        </w:rPr>
        <w:t>开户银行：兴业银行北京海淀支行</w:t>
      </w:r>
    </w:p>
    <w:p w:rsidR="006F0081" w:rsidRDefault="006F0081">
      <w:pPr>
        <w:rPr>
          <w:rFonts w:ascii="宋体" w:hAnsi="宋体"/>
          <w:color w:val="FF0000"/>
          <w:sz w:val="24"/>
        </w:rPr>
      </w:pPr>
      <w:r>
        <w:rPr>
          <w:rFonts w:ascii="宋体" w:hAnsi="宋体" w:hint="eastAsia"/>
          <w:color w:val="000000"/>
          <w:sz w:val="24"/>
        </w:rPr>
        <w:t>快递地址：</w:t>
      </w:r>
      <w:r>
        <w:rPr>
          <w:rFonts w:ascii="宋体" w:hAnsi="宋体" w:hint="eastAsia"/>
          <w:sz w:val="24"/>
        </w:rPr>
        <w:t>北京市海淀区丹棱街6号丹棱SOHO大厦10层</w:t>
      </w:r>
    </w:p>
    <w:p w:rsidR="006F0081" w:rsidRDefault="006F0081">
      <w:pPr>
        <w:rPr>
          <w:rFonts w:ascii="宋体" w:hAnsi="宋体"/>
          <w:color w:val="000000"/>
          <w:sz w:val="24"/>
        </w:rPr>
      </w:pPr>
      <w:r>
        <w:rPr>
          <w:rFonts w:ascii="宋体" w:hAnsi="宋体" w:hint="eastAsia"/>
          <w:color w:val="000000"/>
          <w:sz w:val="24"/>
        </w:rPr>
        <w:t>邮编：100080</w:t>
      </w:r>
    </w:p>
    <w:p w:rsidR="006F0081" w:rsidRDefault="006F0081">
      <w:pPr>
        <w:rPr>
          <w:rFonts w:ascii="宋体" w:hAnsi="宋体"/>
          <w:color w:val="000000"/>
          <w:sz w:val="24"/>
        </w:rPr>
      </w:pPr>
    </w:p>
    <w:p w:rsidR="006F0081" w:rsidRDefault="006F0081">
      <w:pPr>
        <w:spacing w:after="40"/>
        <w:rPr>
          <w:rFonts w:ascii="宋体" w:hAnsi="宋体"/>
          <w:sz w:val="24"/>
        </w:rPr>
      </w:pPr>
      <w:r>
        <w:rPr>
          <w:rFonts w:ascii="宋体" w:hAnsi="宋体" w:hint="eastAsia"/>
          <w:sz w:val="24"/>
        </w:rPr>
        <w:t>（5）保险</w:t>
      </w:r>
    </w:p>
    <w:p w:rsidR="006F0081" w:rsidRDefault="006F0081">
      <w:pPr>
        <w:widowControl/>
        <w:autoSpaceDE w:val="0"/>
        <w:autoSpaceDN w:val="0"/>
        <w:adjustRightInd w:val="0"/>
        <w:spacing w:after="40" w:line="340" w:lineRule="atLeast"/>
        <w:ind w:firstLineChars="200" w:firstLine="480"/>
        <w:jc w:val="left"/>
        <w:rPr>
          <w:rFonts w:ascii="宋体" w:hAnsi="宋体"/>
          <w:sz w:val="24"/>
        </w:rPr>
      </w:pPr>
      <w:r>
        <w:rPr>
          <w:rFonts w:ascii="宋体" w:hAnsi="宋体" w:hint="eastAsia"/>
          <w:sz w:val="24"/>
        </w:rPr>
        <w:t>为了保证大家的切身利益，确保现场人员安全，参展单位有责任在展览会期间为其展位的相关人员、展品等财务投保。参展单位应该联系保险公司为其展品、参展物料及公众责任提供保险。主办单位不会为其参观者或参展商的财务、展品的损失或损坏负责。</w:t>
      </w:r>
    </w:p>
    <w:p w:rsidR="006F0081" w:rsidRDefault="006F0081">
      <w:pPr>
        <w:widowControl/>
        <w:autoSpaceDE w:val="0"/>
        <w:autoSpaceDN w:val="0"/>
        <w:adjustRightInd w:val="0"/>
        <w:spacing w:after="40" w:line="340" w:lineRule="atLeast"/>
        <w:ind w:firstLineChars="200" w:firstLine="480"/>
        <w:jc w:val="left"/>
        <w:rPr>
          <w:rFonts w:ascii="宋体" w:hAnsi="宋体"/>
          <w:sz w:val="24"/>
        </w:rPr>
      </w:pPr>
      <w:r>
        <w:rPr>
          <w:rFonts w:ascii="宋体" w:hAnsi="宋体" w:hint="eastAsia"/>
          <w:sz w:val="24"/>
        </w:rPr>
        <w:t>展位所有搭建施工单位（如：展位施工搭建、AV设备安装等）必须为其搭建的展位购买展览会责任险。</w:t>
      </w:r>
    </w:p>
    <w:p w:rsidR="006F0081" w:rsidRDefault="006F0081">
      <w:pPr>
        <w:widowControl/>
        <w:autoSpaceDE w:val="0"/>
        <w:autoSpaceDN w:val="0"/>
        <w:adjustRightInd w:val="0"/>
        <w:spacing w:after="40" w:line="340" w:lineRule="atLeast"/>
        <w:ind w:firstLineChars="200" w:firstLine="480"/>
        <w:jc w:val="left"/>
        <w:rPr>
          <w:rFonts w:ascii="宋体" w:hAnsi="宋体"/>
          <w:sz w:val="24"/>
        </w:rPr>
      </w:pPr>
      <w:r>
        <w:rPr>
          <w:rFonts w:ascii="宋体" w:hAnsi="宋体" w:hint="eastAsia"/>
          <w:sz w:val="24"/>
        </w:rPr>
        <w:t>保险要求：雇请员工和第三者每人意外医疗赔偿不低于60万，每人意外死亡赔偿不低于60万，总累计赔偿不低于500万。展位搭建施工单位必须在进场前7个工作日内，将保单上传到大会指定主场运营商的报馆系统。审核通过后，现场方可办理进场手续，否则禁止进场。</w:t>
      </w:r>
    </w:p>
    <w:p w:rsidR="006F0081" w:rsidRDefault="006F0081">
      <w:pPr>
        <w:widowControl/>
        <w:autoSpaceDE w:val="0"/>
        <w:autoSpaceDN w:val="0"/>
        <w:adjustRightInd w:val="0"/>
        <w:spacing w:after="40" w:line="340" w:lineRule="atLeast"/>
        <w:ind w:firstLineChars="200" w:firstLine="480"/>
        <w:jc w:val="center"/>
        <w:rPr>
          <w:rFonts w:ascii="宋体" w:hAnsi="宋体"/>
          <w:sz w:val="24"/>
        </w:rPr>
      </w:pPr>
      <w:r>
        <w:rPr>
          <w:rFonts w:ascii="宋体" w:hAnsi="宋体" w:hint="eastAsia"/>
          <w:sz w:val="24"/>
        </w:rPr>
        <w:t>大会推荐保险服务商-</w:t>
      </w:r>
      <w:proofErr w:type="gramStart"/>
      <w:r>
        <w:rPr>
          <w:rFonts w:ascii="宋体" w:hAnsi="宋体" w:hint="eastAsia"/>
          <w:sz w:val="24"/>
        </w:rPr>
        <w:t>展慧保</w:t>
      </w:r>
      <w:proofErr w:type="gramEnd"/>
    </w:p>
    <w:p w:rsidR="006F0081" w:rsidRDefault="00C36BC6">
      <w:pPr>
        <w:widowControl/>
        <w:autoSpaceDE w:val="0"/>
        <w:autoSpaceDN w:val="0"/>
        <w:adjustRightInd w:val="0"/>
        <w:spacing w:after="40" w:line="340" w:lineRule="atLeast"/>
        <w:ind w:firstLineChars="200" w:firstLine="480"/>
        <w:jc w:val="left"/>
        <w:rPr>
          <w:rFonts w:ascii="宋体" w:hAnsi="宋体"/>
          <w:sz w:val="24"/>
        </w:rPr>
      </w:pPr>
      <w:r>
        <w:rPr>
          <w:rFonts w:ascii="宋体" w:hAnsi="宋体"/>
          <w:noProof/>
          <w:sz w:val="24"/>
        </w:rPr>
        <w:drawing>
          <wp:anchor distT="0" distB="0" distL="0" distR="0" simplePos="0" relativeHeight="251660288" behindDoc="0" locked="0" layoutInCell="1" allowOverlap="1">
            <wp:simplePos x="0" y="0"/>
            <wp:positionH relativeFrom="column">
              <wp:posOffset>4798060</wp:posOffset>
            </wp:positionH>
            <wp:positionV relativeFrom="paragraph">
              <wp:posOffset>45720</wp:posOffset>
            </wp:positionV>
            <wp:extent cx="1266825" cy="1266825"/>
            <wp:effectExtent l="0" t="0" r="9525" b="9525"/>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Pr>
          <w:rFonts w:ascii="宋体" w:hAnsi="宋体" w:hint="eastAsia"/>
          <w:sz w:val="24"/>
        </w:rPr>
        <w:t>投保咨询电话：</w:t>
      </w:r>
    </w:p>
    <w:p w:rsidR="006F0081" w:rsidRDefault="006F0081">
      <w:pPr>
        <w:widowControl/>
        <w:autoSpaceDE w:val="0"/>
        <w:autoSpaceDN w:val="0"/>
        <w:adjustRightInd w:val="0"/>
        <w:spacing w:after="40" w:line="340" w:lineRule="atLeast"/>
        <w:ind w:firstLineChars="200" w:firstLine="480"/>
        <w:jc w:val="left"/>
        <w:rPr>
          <w:rFonts w:ascii="宋体" w:hAnsi="宋体"/>
          <w:sz w:val="24"/>
        </w:rPr>
      </w:pPr>
      <w:r>
        <w:rPr>
          <w:rFonts w:ascii="宋体" w:hAnsi="宋体" w:hint="eastAsia"/>
          <w:sz w:val="24"/>
        </w:rPr>
        <w:t>冯小姐</w:t>
      </w:r>
      <w:r>
        <w:rPr>
          <w:rFonts w:ascii="宋体" w:hAnsi="宋体" w:hint="eastAsia"/>
          <w:sz w:val="24"/>
        </w:rPr>
        <w:tab/>
        <w:t>电话：185 0064 6969</w:t>
      </w:r>
      <w:r>
        <w:rPr>
          <w:rFonts w:ascii="宋体" w:hAnsi="宋体" w:hint="eastAsia"/>
          <w:sz w:val="24"/>
        </w:rPr>
        <w:tab/>
        <w:t xml:space="preserve">  邮箱：hzbx002@126.com</w:t>
      </w:r>
    </w:p>
    <w:p w:rsidR="006F0081" w:rsidRDefault="006F0081">
      <w:pPr>
        <w:widowControl/>
        <w:autoSpaceDE w:val="0"/>
        <w:autoSpaceDN w:val="0"/>
        <w:adjustRightInd w:val="0"/>
        <w:spacing w:after="40" w:line="340" w:lineRule="atLeast"/>
        <w:ind w:firstLineChars="200" w:firstLine="480"/>
        <w:jc w:val="left"/>
        <w:rPr>
          <w:rFonts w:ascii="宋体" w:hAnsi="宋体"/>
          <w:sz w:val="24"/>
        </w:rPr>
      </w:pPr>
      <w:r>
        <w:rPr>
          <w:rFonts w:ascii="宋体" w:hAnsi="宋体" w:hint="eastAsia"/>
          <w:sz w:val="24"/>
        </w:rPr>
        <w:t>张小姐</w:t>
      </w:r>
      <w:r>
        <w:rPr>
          <w:rFonts w:ascii="宋体" w:hAnsi="宋体" w:hint="eastAsia"/>
          <w:sz w:val="24"/>
        </w:rPr>
        <w:tab/>
        <w:t>电话：185 1392 8829</w:t>
      </w:r>
      <w:r>
        <w:rPr>
          <w:rFonts w:ascii="宋体" w:hAnsi="宋体" w:hint="eastAsia"/>
          <w:sz w:val="24"/>
        </w:rPr>
        <w:tab/>
        <w:t xml:space="preserve">  邮箱：</w:t>
      </w:r>
      <w:hyperlink r:id="rId25" w:history="1">
        <w:r>
          <w:rPr>
            <w:rFonts w:ascii="宋体" w:hAnsi="宋体" w:hint="eastAsia"/>
            <w:sz w:val="24"/>
          </w:rPr>
          <w:t>hzbx004@126.com</w:t>
        </w:r>
      </w:hyperlink>
    </w:p>
    <w:p w:rsidR="006F0081" w:rsidRDefault="006F0081">
      <w:pPr>
        <w:widowControl/>
        <w:autoSpaceDE w:val="0"/>
        <w:autoSpaceDN w:val="0"/>
        <w:adjustRightInd w:val="0"/>
        <w:spacing w:after="40" w:line="340" w:lineRule="atLeast"/>
        <w:ind w:firstLineChars="200" w:firstLine="480"/>
        <w:jc w:val="left"/>
        <w:rPr>
          <w:rFonts w:ascii="宋体" w:hAnsi="宋体"/>
          <w:sz w:val="24"/>
        </w:rPr>
      </w:pPr>
      <w:r>
        <w:rPr>
          <w:rFonts w:ascii="宋体" w:hAnsi="宋体" w:hint="eastAsia"/>
          <w:sz w:val="24"/>
        </w:rPr>
        <w:t>登陆“在线投保平台－展慧保”（www.zhanhuibao.com），进行注册或扫描二维码，关注后，进行手机在线投保。</w:t>
      </w:r>
    </w:p>
    <w:p w:rsidR="006F0081" w:rsidRDefault="006F0081">
      <w:pPr>
        <w:widowControl/>
        <w:autoSpaceDE w:val="0"/>
        <w:autoSpaceDN w:val="0"/>
        <w:adjustRightInd w:val="0"/>
        <w:spacing w:after="40" w:line="340" w:lineRule="atLeast"/>
        <w:ind w:firstLineChars="200" w:firstLine="480"/>
        <w:rPr>
          <w:rFonts w:ascii="宋体" w:hAnsi="宋体"/>
          <w:sz w:val="24"/>
        </w:rPr>
      </w:pPr>
      <w:r>
        <w:rPr>
          <w:rFonts w:ascii="宋体" w:hAnsi="宋体" w:hint="eastAsia"/>
          <w:sz w:val="24"/>
        </w:rPr>
        <w:t>出险理赔服务：</w:t>
      </w:r>
    </w:p>
    <w:p w:rsidR="006F0081" w:rsidRDefault="006F0081">
      <w:pPr>
        <w:widowControl/>
        <w:autoSpaceDE w:val="0"/>
        <w:autoSpaceDN w:val="0"/>
        <w:adjustRightInd w:val="0"/>
        <w:spacing w:line="340" w:lineRule="atLeast"/>
        <w:ind w:firstLineChars="200" w:firstLine="480"/>
        <w:jc w:val="left"/>
        <w:rPr>
          <w:rFonts w:ascii="宋体" w:hAnsi="宋体"/>
          <w:sz w:val="24"/>
        </w:rPr>
      </w:pPr>
      <w:r>
        <w:rPr>
          <w:rFonts w:ascii="宋体" w:hAnsi="宋体" w:hint="eastAsia"/>
          <w:sz w:val="24"/>
        </w:rPr>
        <w:t>如果发生保险事故请立即对出险现场进行拍照取证，并拨打现场报案电话：</w:t>
      </w:r>
    </w:p>
    <w:p w:rsidR="006F0081" w:rsidRDefault="006F0081">
      <w:pPr>
        <w:widowControl/>
        <w:autoSpaceDE w:val="0"/>
        <w:autoSpaceDN w:val="0"/>
        <w:adjustRightInd w:val="0"/>
        <w:spacing w:line="340" w:lineRule="atLeast"/>
        <w:ind w:firstLineChars="200" w:firstLine="480"/>
        <w:jc w:val="left"/>
        <w:rPr>
          <w:rFonts w:ascii="宋体" w:hAnsi="宋体"/>
          <w:sz w:val="24"/>
        </w:rPr>
      </w:pPr>
      <w:r>
        <w:rPr>
          <w:rFonts w:ascii="宋体" w:hAnsi="宋体" w:hint="eastAsia"/>
          <w:sz w:val="24"/>
        </w:rPr>
        <w:t>冯小姐</w:t>
      </w:r>
      <w:r>
        <w:rPr>
          <w:rFonts w:ascii="宋体" w:hAnsi="宋体" w:hint="eastAsia"/>
          <w:sz w:val="24"/>
        </w:rPr>
        <w:tab/>
        <w:t>电话：185 0064 6969</w:t>
      </w:r>
    </w:p>
    <w:p w:rsidR="006F0081" w:rsidRDefault="006F0081">
      <w:pPr>
        <w:widowControl/>
        <w:autoSpaceDE w:val="0"/>
        <w:autoSpaceDN w:val="0"/>
        <w:adjustRightInd w:val="0"/>
        <w:spacing w:line="340" w:lineRule="atLeast"/>
        <w:ind w:firstLineChars="200" w:firstLine="480"/>
        <w:rPr>
          <w:rFonts w:ascii="宋体" w:hAnsi="宋体"/>
          <w:sz w:val="24"/>
        </w:rPr>
      </w:pPr>
      <w:r>
        <w:rPr>
          <w:rFonts w:ascii="宋体" w:hAnsi="宋体" w:hint="eastAsia"/>
          <w:sz w:val="24"/>
        </w:rPr>
        <w:t>大会保险审核咨询</w:t>
      </w:r>
    </w:p>
    <w:p w:rsidR="006F0081" w:rsidRDefault="006F0081">
      <w:pPr>
        <w:widowControl/>
        <w:autoSpaceDE w:val="0"/>
        <w:autoSpaceDN w:val="0"/>
        <w:adjustRightInd w:val="0"/>
        <w:spacing w:line="340" w:lineRule="atLeast"/>
        <w:ind w:firstLineChars="200" w:firstLine="480"/>
        <w:jc w:val="left"/>
        <w:rPr>
          <w:rFonts w:ascii="宋体" w:hAnsi="宋体"/>
          <w:sz w:val="24"/>
        </w:rPr>
      </w:pPr>
      <w:r>
        <w:rPr>
          <w:rFonts w:ascii="宋体" w:hAnsi="宋体" w:hint="eastAsia"/>
          <w:sz w:val="24"/>
        </w:rPr>
        <w:t>咨询电话：</w:t>
      </w:r>
    </w:p>
    <w:p w:rsidR="006F0081" w:rsidRDefault="006F0081">
      <w:pPr>
        <w:widowControl/>
        <w:autoSpaceDE w:val="0"/>
        <w:autoSpaceDN w:val="0"/>
        <w:adjustRightInd w:val="0"/>
        <w:spacing w:line="340" w:lineRule="atLeast"/>
        <w:ind w:firstLineChars="200" w:firstLine="480"/>
        <w:jc w:val="left"/>
        <w:rPr>
          <w:rFonts w:ascii="宋体" w:hAnsi="宋体"/>
          <w:sz w:val="24"/>
        </w:rPr>
      </w:pPr>
      <w:r>
        <w:rPr>
          <w:rFonts w:ascii="宋体" w:hAnsi="宋体" w:hint="eastAsia"/>
          <w:sz w:val="24"/>
        </w:rPr>
        <w:t>冯小姐</w:t>
      </w:r>
      <w:r>
        <w:rPr>
          <w:rFonts w:ascii="宋体" w:hAnsi="宋体" w:hint="eastAsia"/>
          <w:sz w:val="24"/>
        </w:rPr>
        <w:tab/>
        <w:t>电话：185 0064 6969</w:t>
      </w:r>
      <w:r>
        <w:rPr>
          <w:rFonts w:ascii="宋体" w:hAnsi="宋体" w:hint="eastAsia"/>
          <w:sz w:val="24"/>
        </w:rPr>
        <w:tab/>
      </w:r>
      <w:r>
        <w:rPr>
          <w:rFonts w:ascii="宋体" w:hAnsi="宋体" w:hint="eastAsia"/>
          <w:sz w:val="24"/>
        </w:rPr>
        <w:tab/>
        <w:t>邮箱：hzbx002@126.com</w:t>
      </w:r>
    </w:p>
    <w:p w:rsidR="006F0081" w:rsidRDefault="006F0081">
      <w:pPr>
        <w:widowControl/>
        <w:autoSpaceDE w:val="0"/>
        <w:autoSpaceDN w:val="0"/>
        <w:adjustRightInd w:val="0"/>
        <w:spacing w:line="340" w:lineRule="atLeast"/>
        <w:ind w:firstLineChars="200" w:firstLine="480"/>
        <w:jc w:val="left"/>
        <w:rPr>
          <w:rFonts w:ascii="宋体" w:hAnsi="宋体"/>
          <w:sz w:val="24"/>
        </w:rPr>
      </w:pPr>
      <w:r>
        <w:rPr>
          <w:rFonts w:ascii="宋体" w:hAnsi="宋体" w:hint="eastAsia"/>
          <w:sz w:val="24"/>
        </w:rPr>
        <w:t>张小姐</w:t>
      </w:r>
      <w:r>
        <w:rPr>
          <w:rFonts w:ascii="宋体" w:hAnsi="宋体" w:hint="eastAsia"/>
          <w:sz w:val="24"/>
        </w:rPr>
        <w:tab/>
        <w:t>电话：185 1392 8829</w:t>
      </w:r>
      <w:r>
        <w:rPr>
          <w:rFonts w:ascii="宋体" w:hAnsi="宋体" w:hint="eastAsia"/>
          <w:sz w:val="24"/>
        </w:rPr>
        <w:tab/>
      </w:r>
      <w:r>
        <w:rPr>
          <w:rFonts w:ascii="宋体" w:hAnsi="宋体" w:hint="eastAsia"/>
          <w:sz w:val="24"/>
        </w:rPr>
        <w:tab/>
        <w:t>邮箱：</w:t>
      </w:r>
      <w:hyperlink r:id="rId26" w:history="1">
        <w:r>
          <w:rPr>
            <w:rFonts w:ascii="宋体" w:hAnsi="宋体" w:hint="eastAsia"/>
            <w:sz w:val="24"/>
          </w:rPr>
          <w:t>hzbx004@126.com</w:t>
        </w:r>
      </w:hyperlink>
    </w:p>
    <w:p w:rsidR="006F0081" w:rsidRDefault="006F0081">
      <w:pPr>
        <w:spacing w:line="440" w:lineRule="exact"/>
        <w:rPr>
          <w:rFonts w:ascii="宋体" w:hAnsi="宋体"/>
          <w:color w:val="000000"/>
          <w:sz w:val="24"/>
        </w:rPr>
      </w:pPr>
      <w:r>
        <w:rPr>
          <w:rFonts w:ascii="宋体" w:hAnsi="宋体" w:hint="eastAsia"/>
          <w:b/>
          <w:color w:val="000000"/>
          <w:sz w:val="24"/>
        </w:rPr>
        <w:br w:type="page"/>
      </w:r>
      <w:r>
        <w:rPr>
          <w:rFonts w:ascii="宋体" w:hAnsi="宋体" w:hint="eastAsia"/>
          <w:color w:val="000000"/>
          <w:sz w:val="24"/>
        </w:rPr>
        <w:lastRenderedPageBreak/>
        <w:t>2.特装展台收费标准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924"/>
        <w:gridCol w:w="2004"/>
        <w:gridCol w:w="148"/>
        <w:gridCol w:w="2128"/>
        <w:gridCol w:w="43"/>
        <w:gridCol w:w="3048"/>
      </w:tblGrid>
      <w:tr w:rsidR="006F0081">
        <w:trPr>
          <w:trHeight w:val="462"/>
          <w:jc w:val="center"/>
        </w:trPr>
        <w:tc>
          <w:tcPr>
            <w:tcW w:w="1787" w:type="dxa"/>
            <w:gridSpan w:val="2"/>
            <w:vAlign w:val="center"/>
          </w:tcPr>
          <w:p w:rsidR="006F0081" w:rsidRDefault="006F0081">
            <w:pPr>
              <w:spacing w:line="360" w:lineRule="auto"/>
              <w:jc w:val="center"/>
              <w:rPr>
                <w:rFonts w:ascii="宋体" w:hAnsi="宋体" w:cs="宋体"/>
                <w:b/>
              </w:rPr>
            </w:pPr>
            <w:r>
              <w:rPr>
                <w:rFonts w:ascii="宋体" w:hAnsi="宋体" w:cs="宋体" w:hint="eastAsia"/>
                <w:b/>
              </w:rPr>
              <w:t>名称及描述</w:t>
            </w:r>
          </w:p>
        </w:tc>
        <w:tc>
          <w:tcPr>
            <w:tcW w:w="2152" w:type="dxa"/>
            <w:gridSpan w:val="2"/>
            <w:vAlign w:val="center"/>
          </w:tcPr>
          <w:p w:rsidR="006F0081" w:rsidRDefault="006F0081">
            <w:pPr>
              <w:spacing w:line="360" w:lineRule="auto"/>
              <w:jc w:val="center"/>
              <w:rPr>
                <w:rFonts w:ascii="宋体" w:hAnsi="宋体" w:cs="宋体"/>
                <w:b/>
              </w:rPr>
            </w:pPr>
          </w:p>
        </w:tc>
        <w:tc>
          <w:tcPr>
            <w:tcW w:w="2128" w:type="dxa"/>
            <w:vAlign w:val="center"/>
          </w:tcPr>
          <w:p w:rsidR="006F0081" w:rsidRDefault="006F0081">
            <w:pPr>
              <w:spacing w:line="360" w:lineRule="auto"/>
              <w:jc w:val="center"/>
              <w:rPr>
                <w:rFonts w:ascii="宋体" w:hAnsi="宋体" w:cs="宋体"/>
                <w:b/>
              </w:rPr>
            </w:pPr>
            <w:r>
              <w:rPr>
                <w:rFonts w:ascii="宋体" w:hAnsi="宋体" w:cs="宋体" w:hint="eastAsia"/>
                <w:b/>
              </w:rPr>
              <w:t>推荐搭建商□</w:t>
            </w:r>
          </w:p>
        </w:tc>
        <w:tc>
          <w:tcPr>
            <w:tcW w:w="3091" w:type="dxa"/>
            <w:gridSpan w:val="2"/>
            <w:vAlign w:val="center"/>
          </w:tcPr>
          <w:p w:rsidR="006F0081" w:rsidRDefault="006F0081">
            <w:pPr>
              <w:spacing w:line="360" w:lineRule="auto"/>
              <w:jc w:val="center"/>
              <w:rPr>
                <w:rFonts w:ascii="宋体" w:hAnsi="宋体" w:cs="宋体"/>
                <w:b/>
              </w:rPr>
            </w:pPr>
            <w:r>
              <w:rPr>
                <w:rFonts w:ascii="宋体" w:hAnsi="宋体" w:cs="宋体" w:hint="eastAsia"/>
                <w:b/>
              </w:rPr>
              <w:t>非推荐搭建商□</w:t>
            </w:r>
          </w:p>
        </w:tc>
      </w:tr>
      <w:tr w:rsidR="006F0081">
        <w:trPr>
          <w:trHeight w:val="462"/>
          <w:jc w:val="center"/>
        </w:trPr>
        <w:tc>
          <w:tcPr>
            <w:tcW w:w="1787" w:type="dxa"/>
            <w:gridSpan w:val="2"/>
            <w:vMerge w:val="restart"/>
            <w:vAlign w:val="center"/>
          </w:tcPr>
          <w:p w:rsidR="006F0081" w:rsidRDefault="006F0081">
            <w:pPr>
              <w:spacing w:line="360" w:lineRule="auto"/>
              <w:jc w:val="center"/>
              <w:rPr>
                <w:rFonts w:ascii="宋体" w:hAnsi="宋体" w:cs="宋体"/>
              </w:rPr>
            </w:pPr>
            <w:r>
              <w:rPr>
                <w:rFonts w:ascii="宋体" w:hAnsi="宋体" w:cs="宋体" w:hint="eastAsia"/>
              </w:rPr>
              <w:t>施工管理费</w:t>
            </w:r>
          </w:p>
        </w:tc>
        <w:tc>
          <w:tcPr>
            <w:tcW w:w="2152" w:type="dxa"/>
            <w:gridSpan w:val="2"/>
            <w:vAlign w:val="center"/>
          </w:tcPr>
          <w:p w:rsidR="006F0081" w:rsidRDefault="006F0081">
            <w:pPr>
              <w:spacing w:line="360" w:lineRule="auto"/>
              <w:jc w:val="center"/>
              <w:rPr>
                <w:rFonts w:ascii="宋体" w:hAnsi="宋体" w:cs="宋体"/>
              </w:rPr>
            </w:pPr>
            <w:r>
              <w:rPr>
                <w:rFonts w:ascii="宋体" w:hAnsi="宋体" w:cs="宋体" w:hint="eastAsia"/>
              </w:rPr>
              <w:t>有搭建</w:t>
            </w:r>
          </w:p>
        </w:tc>
        <w:tc>
          <w:tcPr>
            <w:tcW w:w="2128" w:type="dxa"/>
            <w:vAlign w:val="center"/>
          </w:tcPr>
          <w:p w:rsidR="006F0081" w:rsidRDefault="006F0081">
            <w:pPr>
              <w:spacing w:line="360" w:lineRule="auto"/>
              <w:jc w:val="center"/>
              <w:rPr>
                <w:rFonts w:ascii="宋体" w:hAnsi="宋体" w:cs="宋体"/>
              </w:rPr>
            </w:pPr>
            <w:r>
              <w:rPr>
                <w:rFonts w:ascii="宋体" w:hAnsi="宋体" w:cs="宋体" w:hint="eastAsia"/>
              </w:rPr>
              <w:t>35(元/㎡)</w:t>
            </w:r>
          </w:p>
        </w:tc>
        <w:tc>
          <w:tcPr>
            <w:tcW w:w="3091" w:type="dxa"/>
            <w:gridSpan w:val="2"/>
            <w:vAlign w:val="center"/>
          </w:tcPr>
          <w:p w:rsidR="006F0081" w:rsidRDefault="006F0081">
            <w:pPr>
              <w:spacing w:line="360" w:lineRule="auto"/>
              <w:jc w:val="center"/>
              <w:rPr>
                <w:rFonts w:ascii="宋体" w:hAnsi="宋体" w:cs="宋体"/>
              </w:rPr>
            </w:pPr>
            <w:r>
              <w:rPr>
                <w:rFonts w:ascii="宋体" w:hAnsi="宋体" w:cs="宋体" w:hint="eastAsia"/>
              </w:rPr>
              <w:t>45(元/㎡)</w:t>
            </w:r>
          </w:p>
        </w:tc>
      </w:tr>
      <w:tr w:rsidR="006F0081">
        <w:trPr>
          <w:trHeight w:val="462"/>
          <w:jc w:val="center"/>
        </w:trPr>
        <w:tc>
          <w:tcPr>
            <w:tcW w:w="1787" w:type="dxa"/>
            <w:gridSpan w:val="2"/>
            <w:vMerge/>
            <w:vAlign w:val="center"/>
          </w:tcPr>
          <w:p w:rsidR="006F0081" w:rsidRDefault="006F0081">
            <w:pPr>
              <w:spacing w:line="360" w:lineRule="auto"/>
              <w:jc w:val="center"/>
              <w:rPr>
                <w:rFonts w:ascii="宋体" w:hAnsi="宋体" w:cs="宋体"/>
              </w:rPr>
            </w:pPr>
          </w:p>
        </w:tc>
        <w:tc>
          <w:tcPr>
            <w:tcW w:w="2152" w:type="dxa"/>
            <w:gridSpan w:val="2"/>
            <w:vAlign w:val="center"/>
          </w:tcPr>
          <w:p w:rsidR="006F0081" w:rsidRDefault="006F0081">
            <w:pPr>
              <w:spacing w:line="360" w:lineRule="auto"/>
              <w:jc w:val="center"/>
              <w:rPr>
                <w:rFonts w:ascii="宋体" w:hAnsi="宋体" w:cs="宋体"/>
              </w:rPr>
            </w:pPr>
            <w:r>
              <w:rPr>
                <w:rFonts w:ascii="宋体" w:hAnsi="宋体" w:cs="宋体" w:hint="eastAsia"/>
              </w:rPr>
              <w:t>无搭建</w:t>
            </w:r>
          </w:p>
        </w:tc>
        <w:tc>
          <w:tcPr>
            <w:tcW w:w="2128" w:type="dxa"/>
            <w:vAlign w:val="center"/>
          </w:tcPr>
          <w:p w:rsidR="006F0081" w:rsidRDefault="006F0081">
            <w:pPr>
              <w:spacing w:line="360" w:lineRule="auto"/>
              <w:jc w:val="center"/>
              <w:rPr>
                <w:rFonts w:ascii="宋体" w:hAnsi="宋体" w:cs="宋体"/>
              </w:rPr>
            </w:pPr>
            <w:r>
              <w:rPr>
                <w:rFonts w:ascii="宋体" w:hAnsi="宋体" w:cs="宋体" w:hint="eastAsia"/>
              </w:rPr>
              <w:t>20(元/㎡)</w:t>
            </w:r>
          </w:p>
        </w:tc>
        <w:tc>
          <w:tcPr>
            <w:tcW w:w="3091" w:type="dxa"/>
            <w:gridSpan w:val="2"/>
            <w:vAlign w:val="center"/>
          </w:tcPr>
          <w:p w:rsidR="006F0081" w:rsidRDefault="006F0081">
            <w:pPr>
              <w:spacing w:line="360" w:lineRule="auto"/>
              <w:jc w:val="center"/>
              <w:rPr>
                <w:rFonts w:ascii="宋体" w:hAnsi="宋体" w:cs="宋体"/>
              </w:rPr>
            </w:pPr>
            <w:r>
              <w:rPr>
                <w:rFonts w:ascii="宋体" w:hAnsi="宋体" w:cs="宋体" w:hint="eastAsia"/>
              </w:rPr>
              <w:t>20(元/㎡)</w:t>
            </w:r>
          </w:p>
        </w:tc>
      </w:tr>
      <w:tr w:rsidR="006F0081">
        <w:trPr>
          <w:trHeight w:val="462"/>
          <w:jc w:val="center"/>
        </w:trPr>
        <w:tc>
          <w:tcPr>
            <w:tcW w:w="1787" w:type="dxa"/>
            <w:gridSpan w:val="2"/>
            <w:vAlign w:val="center"/>
          </w:tcPr>
          <w:p w:rsidR="006F0081" w:rsidRDefault="006F0081">
            <w:pPr>
              <w:spacing w:line="360" w:lineRule="auto"/>
              <w:jc w:val="center"/>
              <w:rPr>
                <w:rFonts w:ascii="宋体" w:hAnsi="宋体" w:cs="宋体"/>
              </w:rPr>
            </w:pPr>
            <w:r>
              <w:rPr>
                <w:rFonts w:ascii="宋体" w:hAnsi="宋体" w:cs="宋体" w:hint="eastAsia"/>
              </w:rPr>
              <w:t>施工证件费</w:t>
            </w:r>
          </w:p>
        </w:tc>
        <w:tc>
          <w:tcPr>
            <w:tcW w:w="2152" w:type="dxa"/>
            <w:gridSpan w:val="2"/>
            <w:vAlign w:val="center"/>
          </w:tcPr>
          <w:p w:rsidR="006F0081" w:rsidRDefault="006F0081">
            <w:pPr>
              <w:spacing w:line="360" w:lineRule="auto"/>
              <w:jc w:val="center"/>
              <w:rPr>
                <w:rFonts w:ascii="宋体" w:hAnsi="宋体" w:cs="宋体"/>
              </w:rPr>
            </w:pPr>
          </w:p>
        </w:tc>
        <w:tc>
          <w:tcPr>
            <w:tcW w:w="2128" w:type="dxa"/>
            <w:vAlign w:val="center"/>
          </w:tcPr>
          <w:p w:rsidR="006F0081" w:rsidRDefault="006F0081">
            <w:pPr>
              <w:spacing w:line="360" w:lineRule="auto"/>
              <w:jc w:val="center"/>
              <w:rPr>
                <w:rFonts w:ascii="宋体" w:hAnsi="宋体" w:cs="宋体"/>
              </w:rPr>
            </w:pPr>
            <w:r>
              <w:rPr>
                <w:rFonts w:ascii="宋体" w:hAnsi="宋体" w:cs="宋体" w:hint="eastAsia"/>
              </w:rPr>
              <w:t xml:space="preserve"> 30(元/人)</w:t>
            </w:r>
          </w:p>
        </w:tc>
        <w:tc>
          <w:tcPr>
            <w:tcW w:w="3091" w:type="dxa"/>
            <w:gridSpan w:val="2"/>
            <w:vAlign w:val="center"/>
          </w:tcPr>
          <w:p w:rsidR="006F0081" w:rsidRDefault="006F0081">
            <w:pPr>
              <w:spacing w:line="360" w:lineRule="auto"/>
              <w:jc w:val="center"/>
              <w:rPr>
                <w:rFonts w:ascii="宋体" w:hAnsi="宋体" w:cs="宋体"/>
              </w:rPr>
            </w:pPr>
            <w:r>
              <w:rPr>
                <w:rFonts w:ascii="宋体" w:hAnsi="宋体" w:cs="宋体" w:hint="eastAsia"/>
              </w:rPr>
              <w:t>40(元/人)</w:t>
            </w:r>
          </w:p>
        </w:tc>
      </w:tr>
      <w:tr w:rsidR="006F0081">
        <w:trPr>
          <w:trHeight w:val="462"/>
          <w:jc w:val="center"/>
        </w:trPr>
        <w:tc>
          <w:tcPr>
            <w:tcW w:w="1787" w:type="dxa"/>
            <w:gridSpan w:val="2"/>
            <w:vAlign w:val="center"/>
          </w:tcPr>
          <w:p w:rsidR="006F0081" w:rsidRDefault="006F0081">
            <w:pPr>
              <w:jc w:val="center"/>
              <w:rPr>
                <w:rFonts w:ascii="宋体" w:hAnsi="宋体" w:cs="宋体"/>
              </w:rPr>
            </w:pPr>
            <w:r>
              <w:rPr>
                <w:rFonts w:ascii="宋体" w:hAnsi="宋体" w:cs="宋体" w:hint="eastAsia"/>
              </w:rPr>
              <w:t>垃圾清运费</w:t>
            </w:r>
          </w:p>
        </w:tc>
        <w:tc>
          <w:tcPr>
            <w:tcW w:w="2152" w:type="dxa"/>
            <w:gridSpan w:val="2"/>
            <w:vAlign w:val="center"/>
          </w:tcPr>
          <w:p w:rsidR="006F0081" w:rsidRDefault="006F0081">
            <w:pPr>
              <w:spacing w:line="360" w:lineRule="auto"/>
              <w:jc w:val="center"/>
              <w:rPr>
                <w:rFonts w:ascii="宋体" w:hAnsi="宋体" w:cs="宋体"/>
              </w:rPr>
            </w:pPr>
          </w:p>
        </w:tc>
        <w:tc>
          <w:tcPr>
            <w:tcW w:w="2128" w:type="dxa"/>
            <w:vAlign w:val="center"/>
          </w:tcPr>
          <w:p w:rsidR="006F0081" w:rsidRDefault="006F0081">
            <w:pPr>
              <w:spacing w:line="360" w:lineRule="auto"/>
              <w:jc w:val="center"/>
              <w:rPr>
                <w:rFonts w:ascii="宋体" w:hAnsi="宋体" w:cs="宋体"/>
              </w:rPr>
            </w:pPr>
            <w:r>
              <w:rPr>
                <w:rFonts w:ascii="宋体" w:hAnsi="宋体" w:cs="宋体" w:hint="eastAsia"/>
              </w:rPr>
              <w:t>10(元/㎡)</w:t>
            </w:r>
          </w:p>
        </w:tc>
        <w:tc>
          <w:tcPr>
            <w:tcW w:w="3091" w:type="dxa"/>
            <w:gridSpan w:val="2"/>
            <w:vAlign w:val="center"/>
          </w:tcPr>
          <w:p w:rsidR="006F0081" w:rsidRDefault="006F0081">
            <w:pPr>
              <w:spacing w:line="360" w:lineRule="auto"/>
              <w:jc w:val="center"/>
              <w:rPr>
                <w:rFonts w:ascii="宋体" w:hAnsi="宋体" w:cs="宋体"/>
              </w:rPr>
            </w:pPr>
            <w:r>
              <w:rPr>
                <w:rFonts w:ascii="宋体" w:hAnsi="宋体" w:cs="宋体" w:hint="eastAsia"/>
              </w:rPr>
              <w:t>15(元/㎡)</w:t>
            </w:r>
          </w:p>
        </w:tc>
      </w:tr>
      <w:tr w:rsidR="006F0081">
        <w:trPr>
          <w:trHeight w:val="480"/>
          <w:jc w:val="center"/>
        </w:trPr>
        <w:tc>
          <w:tcPr>
            <w:tcW w:w="1787" w:type="dxa"/>
            <w:gridSpan w:val="2"/>
            <w:vAlign w:val="center"/>
          </w:tcPr>
          <w:p w:rsidR="006F0081" w:rsidRDefault="006F0081">
            <w:pPr>
              <w:rPr>
                <w:rFonts w:ascii="宋体" w:hAnsi="宋体" w:cs="宋体"/>
              </w:rPr>
            </w:pPr>
            <w:r>
              <w:rPr>
                <w:rFonts w:ascii="宋体" w:hAnsi="宋体" w:cs="宋体" w:hint="eastAsia"/>
              </w:rPr>
              <w:t>特装展台加班费</w:t>
            </w:r>
          </w:p>
        </w:tc>
        <w:tc>
          <w:tcPr>
            <w:tcW w:w="7371" w:type="dxa"/>
            <w:gridSpan w:val="5"/>
            <w:vAlign w:val="center"/>
          </w:tcPr>
          <w:p w:rsidR="006F0081" w:rsidRDefault="006F0081">
            <w:pPr>
              <w:spacing w:line="360" w:lineRule="auto"/>
              <w:jc w:val="center"/>
              <w:rPr>
                <w:rFonts w:ascii="宋体" w:hAnsi="宋体" w:cs="宋体"/>
              </w:rPr>
            </w:pPr>
            <w:r>
              <w:rPr>
                <w:rFonts w:ascii="宋体" w:hAnsi="宋体" w:cs="宋体" w:hint="eastAsia"/>
              </w:rPr>
              <w:t>9000(元/展厅/小时)</w:t>
            </w:r>
          </w:p>
        </w:tc>
      </w:tr>
      <w:tr w:rsidR="006F0081">
        <w:trPr>
          <w:trHeight w:val="462"/>
          <w:jc w:val="center"/>
        </w:trPr>
        <w:tc>
          <w:tcPr>
            <w:tcW w:w="1787" w:type="dxa"/>
            <w:gridSpan w:val="2"/>
            <w:vMerge w:val="restart"/>
            <w:vAlign w:val="center"/>
          </w:tcPr>
          <w:p w:rsidR="006F0081" w:rsidRDefault="006F0081">
            <w:pPr>
              <w:spacing w:line="360" w:lineRule="auto"/>
              <w:jc w:val="center"/>
              <w:rPr>
                <w:rFonts w:ascii="宋体" w:hAnsi="宋体" w:cs="宋体"/>
              </w:rPr>
            </w:pPr>
            <w:r>
              <w:rPr>
                <w:rFonts w:ascii="宋体" w:hAnsi="宋体" w:cs="宋体" w:hint="eastAsia"/>
              </w:rPr>
              <w:t>展台施工</w:t>
            </w:r>
          </w:p>
          <w:p w:rsidR="006F0081" w:rsidRDefault="006F0081">
            <w:pPr>
              <w:spacing w:line="360" w:lineRule="auto"/>
              <w:ind w:firstLineChars="250" w:firstLine="525"/>
              <w:rPr>
                <w:rFonts w:ascii="宋体" w:hAnsi="宋体" w:cs="宋体"/>
              </w:rPr>
            </w:pPr>
            <w:r>
              <w:rPr>
                <w:rFonts w:ascii="宋体" w:hAnsi="宋体" w:cs="宋体" w:hint="eastAsia"/>
              </w:rPr>
              <w:t>押金</w:t>
            </w:r>
          </w:p>
        </w:tc>
        <w:tc>
          <w:tcPr>
            <w:tcW w:w="2152" w:type="dxa"/>
            <w:gridSpan w:val="2"/>
            <w:vAlign w:val="center"/>
          </w:tcPr>
          <w:p w:rsidR="006F0081" w:rsidRDefault="006F0081">
            <w:pPr>
              <w:spacing w:line="360" w:lineRule="auto"/>
              <w:jc w:val="center"/>
              <w:rPr>
                <w:rFonts w:ascii="宋体" w:hAnsi="宋体" w:cs="宋体"/>
              </w:rPr>
            </w:pPr>
            <w:r>
              <w:rPr>
                <w:rFonts w:ascii="宋体" w:hAnsi="宋体" w:cs="宋体" w:hint="eastAsia"/>
              </w:rPr>
              <w:t>搭建商类别</w:t>
            </w:r>
          </w:p>
        </w:tc>
        <w:tc>
          <w:tcPr>
            <w:tcW w:w="2128" w:type="dxa"/>
            <w:vAlign w:val="center"/>
          </w:tcPr>
          <w:p w:rsidR="006F0081" w:rsidRDefault="006F0081">
            <w:pPr>
              <w:spacing w:line="360" w:lineRule="auto"/>
              <w:jc w:val="center"/>
              <w:rPr>
                <w:rFonts w:ascii="宋体" w:hAnsi="宋体" w:cs="宋体"/>
              </w:rPr>
            </w:pPr>
            <w:r>
              <w:rPr>
                <w:rFonts w:ascii="宋体" w:hAnsi="宋体" w:cs="宋体" w:hint="eastAsia"/>
              </w:rPr>
              <w:t>展台</w:t>
            </w:r>
            <w:r>
              <w:rPr>
                <w:rFonts w:ascii="宋体" w:hAnsi="宋体" w:cs="宋体"/>
              </w:rPr>
              <w:t>≤</w:t>
            </w:r>
            <w:r>
              <w:rPr>
                <w:rFonts w:ascii="宋体" w:hAnsi="宋体" w:cs="宋体" w:hint="eastAsia"/>
              </w:rPr>
              <w:t>100㎡</w:t>
            </w:r>
          </w:p>
        </w:tc>
        <w:tc>
          <w:tcPr>
            <w:tcW w:w="3091" w:type="dxa"/>
            <w:gridSpan w:val="2"/>
            <w:vAlign w:val="center"/>
          </w:tcPr>
          <w:p w:rsidR="006F0081" w:rsidRDefault="006F0081">
            <w:pPr>
              <w:spacing w:line="360" w:lineRule="auto"/>
              <w:jc w:val="center"/>
              <w:rPr>
                <w:rFonts w:ascii="宋体" w:hAnsi="宋体" w:cs="宋体"/>
              </w:rPr>
            </w:pPr>
            <w:r>
              <w:rPr>
                <w:rFonts w:ascii="宋体" w:hAnsi="宋体" w:cs="宋体" w:hint="eastAsia"/>
              </w:rPr>
              <w:t>展台&gt;100㎡</w:t>
            </w:r>
          </w:p>
        </w:tc>
      </w:tr>
      <w:tr w:rsidR="006F0081">
        <w:trPr>
          <w:trHeight w:val="462"/>
          <w:jc w:val="center"/>
        </w:trPr>
        <w:tc>
          <w:tcPr>
            <w:tcW w:w="1787" w:type="dxa"/>
            <w:gridSpan w:val="2"/>
            <w:vMerge/>
            <w:vAlign w:val="center"/>
          </w:tcPr>
          <w:p w:rsidR="006F0081" w:rsidRDefault="006F0081">
            <w:pPr>
              <w:spacing w:line="360" w:lineRule="auto"/>
              <w:jc w:val="center"/>
              <w:rPr>
                <w:rFonts w:ascii="宋体" w:hAnsi="宋体" w:cs="宋体"/>
              </w:rPr>
            </w:pPr>
          </w:p>
        </w:tc>
        <w:tc>
          <w:tcPr>
            <w:tcW w:w="2152" w:type="dxa"/>
            <w:gridSpan w:val="2"/>
            <w:vAlign w:val="center"/>
          </w:tcPr>
          <w:p w:rsidR="006F0081" w:rsidRDefault="006F0081">
            <w:pPr>
              <w:spacing w:line="360" w:lineRule="auto"/>
              <w:jc w:val="center"/>
              <w:rPr>
                <w:rFonts w:ascii="宋体" w:hAnsi="宋体" w:cs="宋体"/>
              </w:rPr>
            </w:pPr>
            <w:r>
              <w:rPr>
                <w:rFonts w:ascii="宋体" w:hAnsi="宋体" w:cs="宋体" w:hint="eastAsia"/>
              </w:rPr>
              <w:t>非推荐搭建商</w:t>
            </w:r>
          </w:p>
        </w:tc>
        <w:tc>
          <w:tcPr>
            <w:tcW w:w="2128" w:type="dxa"/>
            <w:vAlign w:val="center"/>
          </w:tcPr>
          <w:p w:rsidR="006F0081" w:rsidRDefault="006F0081">
            <w:pPr>
              <w:spacing w:line="360" w:lineRule="auto"/>
              <w:jc w:val="center"/>
              <w:rPr>
                <w:rFonts w:ascii="宋体" w:hAnsi="宋体" w:cs="宋体"/>
              </w:rPr>
            </w:pPr>
            <w:r>
              <w:rPr>
                <w:rFonts w:ascii="宋体" w:hAnsi="宋体" w:cs="宋体" w:hint="eastAsia"/>
              </w:rPr>
              <w:t>20000元</w:t>
            </w:r>
          </w:p>
        </w:tc>
        <w:tc>
          <w:tcPr>
            <w:tcW w:w="3091" w:type="dxa"/>
            <w:gridSpan w:val="2"/>
            <w:vAlign w:val="center"/>
          </w:tcPr>
          <w:p w:rsidR="006F0081" w:rsidRDefault="006F0081">
            <w:pPr>
              <w:spacing w:line="360" w:lineRule="auto"/>
              <w:jc w:val="center"/>
              <w:rPr>
                <w:rFonts w:ascii="宋体" w:hAnsi="宋体" w:cs="宋体"/>
              </w:rPr>
            </w:pPr>
            <w:r>
              <w:rPr>
                <w:rFonts w:ascii="宋体" w:hAnsi="宋体" w:cs="宋体" w:hint="eastAsia"/>
              </w:rPr>
              <w:t>20000元/100㎡</w:t>
            </w:r>
          </w:p>
        </w:tc>
      </w:tr>
      <w:tr w:rsidR="006F0081">
        <w:trPr>
          <w:trHeight w:val="589"/>
          <w:jc w:val="center"/>
        </w:trPr>
        <w:tc>
          <w:tcPr>
            <w:tcW w:w="1787" w:type="dxa"/>
            <w:gridSpan w:val="2"/>
            <w:vMerge/>
            <w:vAlign w:val="center"/>
          </w:tcPr>
          <w:p w:rsidR="006F0081" w:rsidRDefault="006F0081">
            <w:pPr>
              <w:spacing w:line="360" w:lineRule="auto"/>
              <w:jc w:val="center"/>
              <w:rPr>
                <w:rFonts w:ascii="宋体" w:hAnsi="宋体" w:cs="宋体"/>
              </w:rPr>
            </w:pPr>
          </w:p>
        </w:tc>
        <w:tc>
          <w:tcPr>
            <w:tcW w:w="2152" w:type="dxa"/>
            <w:gridSpan w:val="2"/>
            <w:vAlign w:val="center"/>
          </w:tcPr>
          <w:p w:rsidR="006F0081" w:rsidRDefault="006F0081">
            <w:pPr>
              <w:spacing w:line="360" w:lineRule="auto"/>
              <w:jc w:val="center"/>
              <w:rPr>
                <w:rFonts w:ascii="宋体" w:hAnsi="宋体" w:cs="宋体"/>
              </w:rPr>
            </w:pPr>
            <w:r>
              <w:rPr>
                <w:rFonts w:ascii="宋体" w:hAnsi="宋体" w:cs="宋体" w:hint="eastAsia"/>
              </w:rPr>
              <w:t>推荐搭建商</w:t>
            </w:r>
          </w:p>
        </w:tc>
        <w:tc>
          <w:tcPr>
            <w:tcW w:w="5219" w:type="dxa"/>
            <w:gridSpan w:val="3"/>
            <w:vAlign w:val="center"/>
          </w:tcPr>
          <w:p w:rsidR="006F0081" w:rsidRDefault="006F0081">
            <w:pPr>
              <w:spacing w:line="240" w:lineRule="exact"/>
              <w:rPr>
                <w:rFonts w:ascii="宋体" w:hAnsi="宋体" w:cs="宋体"/>
              </w:rPr>
            </w:pPr>
            <w:r>
              <w:rPr>
                <w:rFonts w:ascii="宋体" w:hAnsi="宋体" w:cs="宋体" w:hint="eastAsia"/>
              </w:rPr>
              <w:t>搭建面积超出500㎡部分，按20000元/100㎡收取。少于500㎡最低按100㎡收取。</w:t>
            </w:r>
          </w:p>
        </w:tc>
      </w:tr>
      <w:tr w:rsidR="006F0081">
        <w:trPr>
          <w:trHeight w:val="589"/>
          <w:jc w:val="center"/>
        </w:trPr>
        <w:tc>
          <w:tcPr>
            <w:tcW w:w="1787" w:type="dxa"/>
            <w:gridSpan w:val="2"/>
            <w:tcBorders>
              <w:bottom w:val="single" w:sz="4" w:space="0" w:color="auto"/>
            </w:tcBorders>
            <w:vAlign w:val="center"/>
          </w:tcPr>
          <w:p w:rsidR="006F0081" w:rsidRDefault="006F0081">
            <w:pPr>
              <w:spacing w:line="360" w:lineRule="auto"/>
              <w:jc w:val="center"/>
              <w:rPr>
                <w:rFonts w:ascii="宋体" w:hAnsi="宋体" w:cs="宋体"/>
              </w:rPr>
            </w:pPr>
            <w:r>
              <w:rPr>
                <w:rFonts w:ascii="宋体" w:hAnsi="宋体" w:cs="宋体" w:hint="eastAsia"/>
              </w:rPr>
              <w:t>安全员袖章</w:t>
            </w:r>
          </w:p>
        </w:tc>
        <w:tc>
          <w:tcPr>
            <w:tcW w:w="2152" w:type="dxa"/>
            <w:gridSpan w:val="2"/>
            <w:tcBorders>
              <w:bottom w:val="single" w:sz="4" w:space="0" w:color="auto"/>
            </w:tcBorders>
            <w:vAlign w:val="center"/>
          </w:tcPr>
          <w:p w:rsidR="006F0081" w:rsidRDefault="006F0081">
            <w:pPr>
              <w:spacing w:line="360" w:lineRule="auto"/>
              <w:jc w:val="center"/>
              <w:rPr>
                <w:rFonts w:ascii="宋体" w:hAnsi="宋体" w:cs="宋体"/>
              </w:rPr>
            </w:pPr>
            <w:r>
              <w:rPr>
                <w:rFonts w:ascii="宋体" w:hAnsi="宋体" w:cs="宋体" w:hint="eastAsia"/>
              </w:rPr>
              <w:t>20 元/</w:t>
            </w:r>
            <w:proofErr w:type="gramStart"/>
            <w:r>
              <w:rPr>
                <w:rFonts w:ascii="宋体" w:hAnsi="宋体" w:cs="宋体" w:hint="eastAsia"/>
              </w:rPr>
              <w:t>个</w:t>
            </w:r>
            <w:proofErr w:type="gramEnd"/>
          </w:p>
        </w:tc>
        <w:tc>
          <w:tcPr>
            <w:tcW w:w="5219" w:type="dxa"/>
            <w:gridSpan w:val="3"/>
            <w:tcBorders>
              <w:bottom w:val="single" w:sz="4" w:space="0" w:color="auto"/>
            </w:tcBorders>
            <w:vAlign w:val="center"/>
          </w:tcPr>
          <w:p w:rsidR="006F0081" w:rsidRDefault="006F0081">
            <w:pPr>
              <w:spacing w:line="240" w:lineRule="exact"/>
              <w:rPr>
                <w:rFonts w:ascii="宋体" w:hAnsi="宋体" w:cs="宋体"/>
                <w:sz w:val="18"/>
                <w:szCs w:val="18"/>
              </w:rPr>
            </w:pPr>
            <w:r>
              <w:rPr>
                <w:rFonts w:ascii="宋体" w:hAnsi="宋体" w:cs="宋体" w:hint="eastAsia"/>
                <w:sz w:val="18"/>
                <w:szCs w:val="18"/>
              </w:rPr>
              <w:t xml:space="preserve">展台小于100 平方米（含）， </w:t>
            </w:r>
            <w:proofErr w:type="gramStart"/>
            <w:r>
              <w:rPr>
                <w:rFonts w:ascii="宋体" w:hAnsi="宋体" w:cs="宋体" w:hint="eastAsia"/>
                <w:sz w:val="18"/>
                <w:szCs w:val="18"/>
              </w:rPr>
              <w:t>须配</w:t>
            </w:r>
            <w:proofErr w:type="gramEnd"/>
            <w:r>
              <w:rPr>
                <w:rFonts w:ascii="宋体" w:hAnsi="宋体" w:cs="宋体" w:hint="eastAsia"/>
                <w:sz w:val="18"/>
                <w:szCs w:val="18"/>
              </w:rPr>
              <w:t xml:space="preserve"> 1 名安全员；100 平方米至500 平方米（含），</w:t>
            </w:r>
            <w:proofErr w:type="gramStart"/>
            <w:r>
              <w:rPr>
                <w:rFonts w:ascii="宋体" w:hAnsi="宋体" w:cs="宋体" w:hint="eastAsia"/>
                <w:sz w:val="18"/>
                <w:szCs w:val="18"/>
              </w:rPr>
              <w:t>须配</w:t>
            </w:r>
            <w:proofErr w:type="gramEnd"/>
            <w:r>
              <w:rPr>
                <w:rFonts w:ascii="宋体" w:hAnsi="宋体" w:cs="宋体" w:hint="eastAsia"/>
                <w:sz w:val="18"/>
                <w:szCs w:val="18"/>
              </w:rPr>
              <w:t xml:space="preserve"> 2 名安全员；500 平方米以上，</w:t>
            </w:r>
            <w:proofErr w:type="gramStart"/>
            <w:r>
              <w:rPr>
                <w:rFonts w:ascii="宋体" w:hAnsi="宋体" w:cs="宋体" w:hint="eastAsia"/>
                <w:sz w:val="18"/>
                <w:szCs w:val="18"/>
              </w:rPr>
              <w:t>须配</w:t>
            </w:r>
            <w:proofErr w:type="gramEnd"/>
            <w:r>
              <w:rPr>
                <w:rFonts w:ascii="宋体" w:hAnsi="宋体" w:cs="宋体" w:hint="eastAsia"/>
                <w:sz w:val="18"/>
                <w:szCs w:val="18"/>
              </w:rPr>
              <w:t xml:space="preserve"> 3 名安全员。</w:t>
            </w:r>
          </w:p>
        </w:tc>
      </w:tr>
      <w:tr w:rsidR="006F0081">
        <w:trPr>
          <w:trHeight w:val="265"/>
          <w:jc w:val="center"/>
        </w:trPr>
        <w:tc>
          <w:tcPr>
            <w:tcW w:w="9158" w:type="dxa"/>
            <w:gridSpan w:val="7"/>
            <w:tcBorders>
              <w:left w:val="nil"/>
              <w:right w:val="nil"/>
            </w:tcBorders>
            <w:vAlign w:val="center"/>
          </w:tcPr>
          <w:p w:rsidR="006F0081" w:rsidRDefault="006F0081">
            <w:pPr>
              <w:spacing w:line="240" w:lineRule="exact"/>
              <w:rPr>
                <w:rFonts w:ascii="宋体" w:hAnsi="宋体" w:cs="宋体"/>
                <w:sz w:val="18"/>
                <w:szCs w:val="18"/>
              </w:rPr>
            </w:pPr>
          </w:p>
        </w:tc>
      </w:tr>
      <w:tr w:rsidR="006F0081">
        <w:trPr>
          <w:trHeight w:val="334"/>
          <w:jc w:val="center"/>
        </w:trPr>
        <w:tc>
          <w:tcPr>
            <w:tcW w:w="9158" w:type="dxa"/>
            <w:gridSpan w:val="7"/>
            <w:vAlign w:val="center"/>
          </w:tcPr>
          <w:p w:rsidR="006F0081" w:rsidRDefault="006F0081">
            <w:pPr>
              <w:jc w:val="center"/>
              <w:rPr>
                <w:rFonts w:ascii="宋体" w:hAnsi="宋体"/>
                <w:b/>
              </w:rPr>
            </w:pPr>
            <w:r>
              <w:rPr>
                <w:rFonts w:ascii="宋体" w:hAnsi="宋体" w:hint="eastAsia"/>
                <w:b/>
                <w:spacing w:val="10"/>
              </w:rPr>
              <w:t>用电及网络申请</w:t>
            </w:r>
          </w:p>
        </w:tc>
      </w:tr>
      <w:tr w:rsidR="006F0081">
        <w:trPr>
          <w:trHeight w:val="501"/>
          <w:jc w:val="center"/>
        </w:trPr>
        <w:tc>
          <w:tcPr>
            <w:tcW w:w="863" w:type="dxa"/>
            <w:vAlign w:val="center"/>
          </w:tcPr>
          <w:p w:rsidR="006F0081" w:rsidRDefault="006F0081">
            <w:pPr>
              <w:widowControl/>
              <w:jc w:val="center"/>
              <w:rPr>
                <w:rFonts w:ascii="宋体" w:hAnsi="宋体" w:cs="宋体"/>
                <w:bCs/>
              </w:rPr>
            </w:pPr>
            <w:r>
              <w:rPr>
                <w:rFonts w:ascii="宋体" w:hAnsi="宋体" w:cs="宋体" w:hint="eastAsia"/>
                <w:bCs/>
              </w:rPr>
              <w:t>编号</w:t>
            </w:r>
          </w:p>
        </w:tc>
        <w:tc>
          <w:tcPr>
            <w:tcW w:w="2928" w:type="dxa"/>
            <w:gridSpan w:val="2"/>
            <w:vAlign w:val="center"/>
          </w:tcPr>
          <w:p w:rsidR="006F0081" w:rsidRDefault="006F0081">
            <w:pPr>
              <w:widowControl/>
              <w:jc w:val="center"/>
              <w:rPr>
                <w:rFonts w:ascii="宋体" w:hAnsi="宋体" w:cs="宋体"/>
                <w:bCs/>
              </w:rPr>
            </w:pPr>
            <w:r>
              <w:rPr>
                <w:rFonts w:ascii="宋体" w:hAnsi="宋体" w:cs="宋体" w:hint="eastAsia"/>
                <w:bCs/>
              </w:rPr>
              <w:t>动力电源</w:t>
            </w:r>
          </w:p>
        </w:tc>
        <w:tc>
          <w:tcPr>
            <w:tcW w:w="2319" w:type="dxa"/>
            <w:gridSpan w:val="3"/>
            <w:vAlign w:val="center"/>
          </w:tcPr>
          <w:p w:rsidR="006F0081" w:rsidRDefault="006F0081">
            <w:pPr>
              <w:widowControl/>
              <w:jc w:val="center"/>
              <w:rPr>
                <w:rFonts w:ascii="宋体" w:hAnsi="宋体" w:cs="宋体"/>
                <w:bCs/>
              </w:rPr>
            </w:pPr>
            <w:r>
              <w:rPr>
                <w:rFonts w:ascii="宋体" w:hAnsi="宋体" w:cs="宋体" w:hint="eastAsia"/>
                <w:bCs/>
              </w:rPr>
              <w:t>整个展期电费（元）</w:t>
            </w:r>
          </w:p>
        </w:tc>
        <w:tc>
          <w:tcPr>
            <w:tcW w:w="3048" w:type="dxa"/>
            <w:vAlign w:val="center"/>
          </w:tcPr>
          <w:p w:rsidR="006F0081" w:rsidRDefault="006F0081">
            <w:pPr>
              <w:widowControl/>
              <w:jc w:val="center"/>
              <w:rPr>
                <w:rFonts w:ascii="宋体" w:hAnsi="宋体" w:cs="宋体"/>
                <w:bCs/>
              </w:rPr>
            </w:pPr>
            <w:r>
              <w:rPr>
                <w:rFonts w:ascii="宋体" w:hAnsi="宋体" w:cs="宋体" w:hint="eastAsia"/>
                <w:bCs/>
              </w:rPr>
              <w:t>电箱押金（元）</w:t>
            </w:r>
          </w:p>
        </w:tc>
      </w:tr>
      <w:tr w:rsidR="006F0081">
        <w:trPr>
          <w:trHeight w:val="494"/>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18001</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16A单相电源临时用电</w:t>
            </w:r>
          </w:p>
        </w:tc>
        <w:tc>
          <w:tcPr>
            <w:tcW w:w="2319" w:type="dxa"/>
            <w:gridSpan w:val="3"/>
            <w:vAlign w:val="center"/>
          </w:tcPr>
          <w:p w:rsidR="006F0081" w:rsidRDefault="006F0081">
            <w:pPr>
              <w:widowControl/>
              <w:spacing w:line="240" w:lineRule="exact"/>
              <w:jc w:val="center"/>
              <w:rPr>
                <w:rFonts w:ascii="宋体" w:hAnsi="宋体" w:cs="宋体"/>
                <w:sz w:val="18"/>
                <w:szCs w:val="18"/>
              </w:rPr>
            </w:pPr>
            <w:r>
              <w:rPr>
                <w:rFonts w:ascii="宋体" w:hAnsi="宋体" w:cs="宋体" w:hint="eastAsia"/>
                <w:sz w:val="18"/>
                <w:szCs w:val="18"/>
              </w:rPr>
              <w:t>500元/天（仅限物流通道临时使用）</w:t>
            </w:r>
          </w:p>
        </w:tc>
        <w:tc>
          <w:tcPr>
            <w:tcW w:w="3048" w:type="dxa"/>
            <w:vMerge w:val="restart"/>
            <w:vAlign w:val="center"/>
          </w:tcPr>
          <w:p w:rsidR="006F0081" w:rsidRDefault="006F0081">
            <w:pPr>
              <w:spacing w:line="400" w:lineRule="exact"/>
              <w:jc w:val="center"/>
              <w:rPr>
                <w:rFonts w:ascii="宋体" w:hAnsi="宋体" w:cs="宋体"/>
              </w:rPr>
            </w:pPr>
            <w:r>
              <w:rPr>
                <w:rFonts w:ascii="宋体" w:hAnsi="宋体" w:cs="宋体" w:hint="eastAsia"/>
              </w:rPr>
              <w:t>500/</w:t>
            </w:r>
            <w:proofErr w:type="gramStart"/>
            <w:r>
              <w:rPr>
                <w:rFonts w:ascii="宋体" w:hAnsi="宋体" w:cs="宋体" w:hint="eastAsia"/>
              </w:rPr>
              <w:t>个</w:t>
            </w:r>
            <w:proofErr w:type="gramEnd"/>
          </w:p>
        </w:tc>
      </w:tr>
      <w:tr w:rsidR="006F0081">
        <w:trPr>
          <w:trHeight w:val="411"/>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18002</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16A单相电源</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800/展期</w:t>
            </w:r>
          </w:p>
        </w:tc>
        <w:tc>
          <w:tcPr>
            <w:tcW w:w="3048" w:type="dxa"/>
            <w:vMerge/>
            <w:vAlign w:val="center"/>
          </w:tcPr>
          <w:p w:rsidR="006F0081" w:rsidRDefault="006F0081">
            <w:pPr>
              <w:spacing w:line="400" w:lineRule="exact"/>
              <w:rPr>
                <w:rFonts w:ascii="宋体" w:hAnsi="宋体" w:cs="宋体"/>
                <w:color w:val="FF0000"/>
                <w:highlight w:val="yellow"/>
              </w:rPr>
            </w:pPr>
          </w:p>
        </w:tc>
      </w:tr>
      <w:tr w:rsidR="006F0081">
        <w:trPr>
          <w:trHeight w:val="416"/>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18003</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16A三相电源</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1000/展期</w:t>
            </w:r>
          </w:p>
        </w:tc>
        <w:tc>
          <w:tcPr>
            <w:tcW w:w="3048" w:type="dxa"/>
            <w:vMerge/>
            <w:vAlign w:val="center"/>
          </w:tcPr>
          <w:p w:rsidR="006F0081" w:rsidRDefault="006F0081">
            <w:pPr>
              <w:spacing w:line="400" w:lineRule="exact"/>
              <w:rPr>
                <w:rFonts w:ascii="宋体" w:hAnsi="宋体" w:cs="宋体"/>
                <w:color w:val="FF0000"/>
              </w:rPr>
            </w:pPr>
          </w:p>
        </w:tc>
      </w:tr>
      <w:tr w:rsidR="006F0081">
        <w:trPr>
          <w:trHeight w:val="43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18004</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32A三相电源</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1800/展期</w:t>
            </w:r>
          </w:p>
        </w:tc>
        <w:tc>
          <w:tcPr>
            <w:tcW w:w="3048" w:type="dxa"/>
            <w:vMerge/>
            <w:vAlign w:val="center"/>
          </w:tcPr>
          <w:p w:rsidR="006F0081" w:rsidRDefault="006F0081">
            <w:pPr>
              <w:widowControl/>
              <w:spacing w:line="400" w:lineRule="exact"/>
              <w:rPr>
                <w:rFonts w:ascii="宋体" w:hAnsi="宋体" w:cs="宋体"/>
                <w:color w:val="FF0000"/>
              </w:rPr>
            </w:pPr>
          </w:p>
        </w:tc>
      </w:tr>
      <w:tr w:rsidR="006F0081">
        <w:trPr>
          <w:trHeight w:val="43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18005</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63A三相电源</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2600/展期</w:t>
            </w:r>
          </w:p>
        </w:tc>
        <w:tc>
          <w:tcPr>
            <w:tcW w:w="3048" w:type="dxa"/>
            <w:vAlign w:val="center"/>
          </w:tcPr>
          <w:p w:rsidR="006F0081" w:rsidRDefault="006F0081">
            <w:pPr>
              <w:widowControl/>
              <w:spacing w:line="400" w:lineRule="exact"/>
              <w:ind w:firstLineChars="50" w:firstLine="105"/>
              <w:jc w:val="center"/>
              <w:rPr>
                <w:rFonts w:ascii="宋体" w:hAnsi="宋体" w:cs="宋体"/>
              </w:rPr>
            </w:pPr>
            <w:r>
              <w:rPr>
                <w:rFonts w:ascii="宋体" w:hAnsi="宋体" w:cs="宋体" w:hint="eastAsia"/>
              </w:rPr>
              <w:t>1000/</w:t>
            </w:r>
            <w:proofErr w:type="gramStart"/>
            <w:r>
              <w:rPr>
                <w:rFonts w:ascii="宋体" w:hAnsi="宋体" w:cs="宋体" w:hint="eastAsia"/>
              </w:rPr>
              <w:t>个</w:t>
            </w:r>
            <w:proofErr w:type="gramEnd"/>
          </w:p>
        </w:tc>
      </w:tr>
      <w:tr w:rsidR="006F0081">
        <w:trPr>
          <w:trHeight w:val="43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18006</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100A三相电源</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4500/展期</w:t>
            </w:r>
          </w:p>
        </w:tc>
        <w:tc>
          <w:tcPr>
            <w:tcW w:w="3048" w:type="dxa"/>
            <w:vAlign w:val="center"/>
          </w:tcPr>
          <w:p w:rsidR="006F0081" w:rsidRDefault="006F0081">
            <w:pPr>
              <w:widowControl/>
              <w:spacing w:line="400" w:lineRule="exact"/>
              <w:jc w:val="center"/>
              <w:rPr>
                <w:rFonts w:ascii="宋体" w:hAnsi="宋体" w:cs="宋体"/>
              </w:rPr>
            </w:pPr>
            <w:r>
              <w:rPr>
                <w:rFonts w:ascii="宋体" w:hAnsi="宋体" w:cs="宋体" w:hint="eastAsia"/>
              </w:rPr>
              <w:t xml:space="preserve"> 1500/</w:t>
            </w:r>
            <w:proofErr w:type="gramStart"/>
            <w:r>
              <w:rPr>
                <w:rFonts w:ascii="宋体" w:hAnsi="宋体" w:cs="宋体" w:hint="eastAsia"/>
              </w:rPr>
              <w:t>个</w:t>
            </w:r>
            <w:proofErr w:type="gramEnd"/>
          </w:p>
        </w:tc>
      </w:tr>
      <w:tr w:rsidR="006F0081">
        <w:trPr>
          <w:trHeight w:val="43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18007</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16A单相电源（24小时用电）</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1200/展期</w:t>
            </w:r>
          </w:p>
        </w:tc>
        <w:tc>
          <w:tcPr>
            <w:tcW w:w="3048" w:type="dxa"/>
            <w:vMerge w:val="restart"/>
            <w:vAlign w:val="center"/>
          </w:tcPr>
          <w:p w:rsidR="006F0081" w:rsidRDefault="006F0081">
            <w:pPr>
              <w:widowControl/>
              <w:spacing w:line="400" w:lineRule="exact"/>
              <w:jc w:val="center"/>
              <w:rPr>
                <w:rFonts w:ascii="宋体" w:hAnsi="宋体" w:cs="宋体"/>
              </w:rPr>
            </w:pPr>
            <w:r>
              <w:rPr>
                <w:rFonts w:ascii="宋体" w:hAnsi="宋体" w:cs="宋体" w:hint="eastAsia"/>
              </w:rPr>
              <w:t xml:space="preserve"> 500/</w:t>
            </w:r>
            <w:proofErr w:type="gramStart"/>
            <w:r>
              <w:rPr>
                <w:rFonts w:ascii="宋体" w:hAnsi="宋体" w:cs="宋体" w:hint="eastAsia"/>
              </w:rPr>
              <w:t>个</w:t>
            </w:r>
            <w:proofErr w:type="gramEnd"/>
          </w:p>
        </w:tc>
      </w:tr>
      <w:tr w:rsidR="006F0081">
        <w:trPr>
          <w:trHeight w:val="43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18008</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16A三相电源（24小时用电）</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1600/展期</w:t>
            </w:r>
          </w:p>
        </w:tc>
        <w:tc>
          <w:tcPr>
            <w:tcW w:w="3048" w:type="dxa"/>
            <w:vMerge/>
            <w:vAlign w:val="center"/>
          </w:tcPr>
          <w:p w:rsidR="006F0081" w:rsidRDefault="006F0081">
            <w:pPr>
              <w:spacing w:line="400" w:lineRule="exact"/>
              <w:rPr>
                <w:rFonts w:ascii="宋体" w:hAnsi="宋体" w:cs="宋体"/>
                <w:color w:val="FF0000"/>
              </w:rPr>
            </w:pPr>
          </w:p>
        </w:tc>
      </w:tr>
      <w:tr w:rsidR="006F0081">
        <w:trPr>
          <w:trHeight w:val="43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18009</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32A三相电源（24小时用电）</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3500/展期</w:t>
            </w:r>
          </w:p>
        </w:tc>
        <w:tc>
          <w:tcPr>
            <w:tcW w:w="3048" w:type="dxa"/>
            <w:vMerge/>
            <w:vAlign w:val="center"/>
          </w:tcPr>
          <w:p w:rsidR="006F0081" w:rsidRDefault="006F0081">
            <w:pPr>
              <w:widowControl/>
              <w:spacing w:line="400" w:lineRule="exact"/>
              <w:rPr>
                <w:rFonts w:ascii="宋体" w:hAnsi="宋体" w:cs="宋体"/>
              </w:rPr>
            </w:pPr>
          </w:p>
        </w:tc>
      </w:tr>
      <w:tr w:rsidR="006F0081">
        <w:trPr>
          <w:trHeight w:val="443"/>
          <w:jc w:val="center"/>
        </w:trPr>
        <w:tc>
          <w:tcPr>
            <w:tcW w:w="863" w:type="dxa"/>
            <w:vAlign w:val="center"/>
          </w:tcPr>
          <w:p w:rsidR="006F0081" w:rsidRDefault="006F0081">
            <w:pPr>
              <w:widowControl/>
              <w:spacing w:line="240" w:lineRule="exact"/>
              <w:jc w:val="center"/>
              <w:rPr>
                <w:rFonts w:ascii="宋体" w:hAnsi="宋体" w:cs="宋体"/>
              </w:rPr>
            </w:pPr>
            <w:r>
              <w:rPr>
                <w:rFonts w:ascii="宋体" w:hAnsi="宋体" w:cs="宋体" w:hint="eastAsia"/>
              </w:rPr>
              <w:t>18010</w:t>
            </w:r>
          </w:p>
        </w:tc>
        <w:tc>
          <w:tcPr>
            <w:tcW w:w="2928" w:type="dxa"/>
            <w:gridSpan w:val="2"/>
            <w:vAlign w:val="center"/>
          </w:tcPr>
          <w:p w:rsidR="006F0081" w:rsidRDefault="006F0081">
            <w:pPr>
              <w:widowControl/>
              <w:spacing w:line="240" w:lineRule="exact"/>
              <w:rPr>
                <w:rFonts w:ascii="宋体" w:hAnsi="宋体" w:cs="宋体"/>
              </w:rPr>
            </w:pPr>
            <w:r>
              <w:rPr>
                <w:rFonts w:ascii="宋体" w:hAnsi="宋体" w:cs="宋体" w:hint="eastAsia"/>
              </w:rPr>
              <w:t>二次接驳服务费</w:t>
            </w:r>
          </w:p>
        </w:tc>
        <w:tc>
          <w:tcPr>
            <w:tcW w:w="2319" w:type="dxa"/>
            <w:gridSpan w:val="3"/>
            <w:vAlign w:val="center"/>
          </w:tcPr>
          <w:p w:rsidR="006F0081" w:rsidRDefault="006F0081">
            <w:pPr>
              <w:widowControl/>
              <w:spacing w:line="240" w:lineRule="exact"/>
              <w:rPr>
                <w:rFonts w:ascii="宋体" w:hAnsi="宋体" w:cs="宋体"/>
                <w:sz w:val="18"/>
                <w:szCs w:val="18"/>
              </w:rPr>
            </w:pPr>
            <w:r>
              <w:rPr>
                <w:rFonts w:ascii="宋体" w:hAnsi="宋体" w:cs="宋体" w:hint="eastAsia"/>
                <w:sz w:val="18"/>
                <w:szCs w:val="18"/>
              </w:rPr>
              <w:t>第二次申请动力电源价格的30%</w:t>
            </w:r>
          </w:p>
        </w:tc>
        <w:tc>
          <w:tcPr>
            <w:tcW w:w="3048" w:type="dxa"/>
            <w:vAlign w:val="center"/>
          </w:tcPr>
          <w:p w:rsidR="006F0081" w:rsidRDefault="006F0081">
            <w:pPr>
              <w:widowControl/>
              <w:spacing w:line="240" w:lineRule="exact"/>
              <w:rPr>
                <w:rFonts w:ascii="宋体" w:hAnsi="宋体" w:cs="宋体"/>
                <w:sz w:val="18"/>
                <w:szCs w:val="18"/>
              </w:rPr>
            </w:pPr>
            <w:r>
              <w:rPr>
                <w:rFonts w:ascii="宋体" w:hAnsi="宋体" w:cs="宋体" w:hint="eastAsia"/>
                <w:sz w:val="18"/>
                <w:szCs w:val="18"/>
              </w:rPr>
              <w:t>根据二次申请用电大小按以上标准收取</w:t>
            </w:r>
          </w:p>
        </w:tc>
      </w:tr>
      <w:tr w:rsidR="006F0081">
        <w:trPr>
          <w:trHeight w:val="250"/>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备注</w:t>
            </w:r>
          </w:p>
        </w:tc>
        <w:tc>
          <w:tcPr>
            <w:tcW w:w="8295" w:type="dxa"/>
            <w:gridSpan w:val="6"/>
            <w:vAlign w:val="center"/>
          </w:tcPr>
          <w:p w:rsidR="006F0081" w:rsidRDefault="006F0081">
            <w:pPr>
              <w:widowControl/>
              <w:spacing w:line="400" w:lineRule="exact"/>
              <w:rPr>
                <w:rFonts w:ascii="宋体" w:hAnsi="宋体" w:cs="宋体"/>
              </w:rPr>
            </w:pPr>
            <w:r>
              <w:rPr>
                <w:rFonts w:ascii="宋体" w:hAnsi="宋体" w:cs="宋体" w:hint="eastAsia"/>
              </w:rPr>
              <w:t>（不含二次接驳服务费）。损坏按展馆价格赔偿。</w:t>
            </w:r>
          </w:p>
        </w:tc>
      </w:tr>
      <w:tr w:rsidR="006F0081">
        <w:trPr>
          <w:trHeight w:val="433"/>
          <w:jc w:val="center"/>
        </w:trPr>
        <w:tc>
          <w:tcPr>
            <w:tcW w:w="863" w:type="dxa"/>
            <w:vAlign w:val="center"/>
          </w:tcPr>
          <w:p w:rsidR="006F0081" w:rsidRDefault="006F0081">
            <w:pPr>
              <w:widowControl/>
              <w:jc w:val="center"/>
              <w:rPr>
                <w:rFonts w:ascii="宋体" w:hAnsi="宋体" w:cs="宋体"/>
                <w:bCs/>
              </w:rPr>
            </w:pPr>
            <w:r>
              <w:rPr>
                <w:rFonts w:ascii="宋体" w:hAnsi="宋体" w:cs="宋体" w:hint="eastAsia"/>
                <w:bCs/>
              </w:rPr>
              <w:t>编号</w:t>
            </w:r>
          </w:p>
        </w:tc>
        <w:tc>
          <w:tcPr>
            <w:tcW w:w="2928" w:type="dxa"/>
            <w:gridSpan w:val="2"/>
            <w:vAlign w:val="center"/>
          </w:tcPr>
          <w:p w:rsidR="006F0081" w:rsidRDefault="006F0081">
            <w:pPr>
              <w:widowControl/>
              <w:jc w:val="center"/>
              <w:rPr>
                <w:rFonts w:ascii="宋体" w:hAnsi="宋体" w:cs="宋体"/>
                <w:bCs/>
              </w:rPr>
            </w:pPr>
            <w:r>
              <w:rPr>
                <w:rFonts w:ascii="宋体" w:hAnsi="宋体" w:cs="宋体" w:hint="eastAsia"/>
                <w:bCs/>
              </w:rPr>
              <w:t>宽带上网</w:t>
            </w:r>
          </w:p>
        </w:tc>
        <w:tc>
          <w:tcPr>
            <w:tcW w:w="2319" w:type="dxa"/>
            <w:gridSpan w:val="3"/>
            <w:vAlign w:val="center"/>
          </w:tcPr>
          <w:p w:rsidR="006F0081" w:rsidRDefault="006F0081">
            <w:pPr>
              <w:widowControl/>
              <w:jc w:val="center"/>
              <w:rPr>
                <w:rFonts w:ascii="宋体" w:hAnsi="宋体" w:cs="宋体"/>
                <w:bCs/>
              </w:rPr>
            </w:pPr>
            <w:r>
              <w:rPr>
                <w:rFonts w:ascii="宋体" w:hAnsi="宋体" w:cs="宋体" w:hint="eastAsia"/>
                <w:bCs/>
              </w:rPr>
              <w:t>价格（元）</w:t>
            </w:r>
          </w:p>
        </w:tc>
        <w:tc>
          <w:tcPr>
            <w:tcW w:w="3048" w:type="dxa"/>
            <w:vAlign w:val="center"/>
          </w:tcPr>
          <w:p w:rsidR="006F0081" w:rsidRDefault="006F0081">
            <w:pPr>
              <w:widowControl/>
              <w:jc w:val="center"/>
              <w:rPr>
                <w:rFonts w:ascii="宋体" w:hAnsi="宋体" w:cs="宋体"/>
                <w:bCs/>
              </w:rPr>
            </w:pPr>
            <w:r>
              <w:rPr>
                <w:rFonts w:ascii="宋体" w:hAnsi="宋体" w:cs="宋体" w:hint="eastAsia"/>
                <w:bCs/>
              </w:rPr>
              <w:t>押金（元）</w:t>
            </w:r>
          </w:p>
        </w:tc>
      </w:tr>
      <w:tr w:rsidR="006F0081">
        <w:trPr>
          <w:trHeight w:val="424"/>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19001</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互联网接入（100M共享）</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600/点</w:t>
            </w:r>
          </w:p>
        </w:tc>
        <w:tc>
          <w:tcPr>
            <w:tcW w:w="3048" w:type="dxa"/>
            <w:vAlign w:val="center"/>
          </w:tcPr>
          <w:p w:rsidR="006F0081" w:rsidRDefault="006F0081">
            <w:pPr>
              <w:widowControl/>
              <w:spacing w:line="400" w:lineRule="exact"/>
              <w:jc w:val="center"/>
              <w:rPr>
                <w:rFonts w:ascii="宋体" w:hAnsi="宋体" w:cs="宋体"/>
              </w:rPr>
            </w:pPr>
            <w:r>
              <w:rPr>
                <w:rFonts w:ascii="宋体" w:hAnsi="宋体" w:cs="宋体" w:hint="eastAsia"/>
              </w:rPr>
              <w:t>100（网线）</w:t>
            </w:r>
          </w:p>
        </w:tc>
      </w:tr>
      <w:tr w:rsidR="006F0081">
        <w:trPr>
          <w:trHeight w:val="274"/>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19002</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局域网接入（</w:t>
            </w:r>
            <w:r>
              <w:rPr>
                <w:rFonts w:ascii="宋体" w:hAnsi="宋体" w:cs="宋体" w:hint="eastAsia"/>
                <w:sz w:val="18"/>
                <w:szCs w:val="18"/>
              </w:rPr>
              <w:t>不能访问互联网）</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200元/端口/会期</w:t>
            </w:r>
          </w:p>
        </w:tc>
        <w:tc>
          <w:tcPr>
            <w:tcW w:w="3048" w:type="dxa"/>
            <w:vAlign w:val="center"/>
          </w:tcPr>
          <w:p w:rsidR="006F0081" w:rsidRDefault="006F0081">
            <w:pPr>
              <w:widowControl/>
              <w:spacing w:line="400" w:lineRule="exact"/>
              <w:jc w:val="center"/>
              <w:rPr>
                <w:rFonts w:ascii="宋体" w:hAnsi="宋体" w:cs="宋体"/>
              </w:rPr>
            </w:pPr>
            <w:r>
              <w:rPr>
                <w:rFonts w:ascii="宋体" w:hAnsi="宋体" w:cs="宋体" w:hint="eastAsia"/>
              </w:rPr>
              <w:t>100（网线）</w:t>
            </w:r>
          </w:p>
        </w:tc>
      </w:tr>
      <w:tr w:rsidR="006F0081">
        <w:trPr>
          <w:trHeight w:val="274"/>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19003</w:t>
            </w:r>
          </w:p>
        </w:tc>
        <w:tc>
          <w:tcPr>
            <w:tcW w:w="2928" w:type="dxa"/>
            <w:gridSpan w:val="2"/>
            <w:vAlign w:val="center"/>
          </w:tcPr>
          <w:p w:rsidR="006F0081" w:rsidRDefault="006F0081">
            <w:pPr>
              <w:widowControl/>
              <w:spacing w:line="400" w:lineRule="exact"/>
              <w:rPr>
                <w:rFonts w:ascii="宋体" w:hAnsi="宋体" w:cs="宋体"/>
              </w:rPr>
            </w:pPr>
            <w:r>
              <w:rPr>
                <w:rFonts w:ascii="宋体" w:hAnsi="宋体" w:cs="宋体" w:hint="eastAsia"/>
              </w:rPr>
              <w:t>50M独享互联网接入</w:t>
            </w:r>
          </w:p>
        </w:tc>
        <w:tc>
          <w:tcPr>
            <w:tcW w:w="2319" w:type="dxa"/>
            <w:gridSpan w:val="3"/>
            <w:vAlign w:val="center"/>
          </w:tcPr>
          <w:p w:rsidR="006F0081" w:rsidRDefault="006F0081">
            <w:pPr>
              <w:widowControl/>
              <w:spacing w:line="400" w:lineRule="exact"/>
              <w:jc w:val="center"/>
              <w:rPr>
                <w:rFonts w:ascii="宋体" w:hAnsi="宋体" w:cs="宋体"/>
              </w:rPr>
            </w:pPr>
            <w:r>
              <w:rPr>
                <w:rFonts w:ascii="宋体" w:hAnsi="宋体" w:cs="宋体" w:hint="eastAsia"/>
              </w:rPr>
              <w:t>2000元/会期</w:t>
            </w:r>
          </w:p>
        </w:tc>
        <w:tc>
          <w:tcPr>
            <w:tcW w:w="3048" w:type="dxa"/>
            <w:vAlign w:val="center"/>
          </w:tcPr>
          <w:p w:rsidR="006F0081" w:rsidRDefault="006F0081">
            <w:pPr>
              <w:widowControl/>
              <w:spacing w:line="400" w:lineRule="exact"/>
              <w:jc w:val="center"/>
              <w:rPr>
                <w:rFonts w:ascii="宋体" w:hAnsi="宋体" w:cs="宋体"/>
              </w:rPr>
            </w:pPr>
            <w:r>
              <w:rPr>
                <w:rFonts w:ascii="宋体" w:hAnsi="宋体" w:cs="宋体" w:hint="eastAsia"/>
              </w:rPr>
              <w:t>1000元（收发器）</w:t>
            </w:r>
          </w:p>
        </w:tc>
      </w:tr>
      <w:tr w:rsidR="006F0081">
        <w:trPr>
          <w:trHeight w:val="267"/>
          <w:jc w:val="center"/>
        </w:trPr>
        <w:tc>
          <w:tcPr>
            <w:tcW w:w="863" w:type="dxa"/>
            <w:vAlign w:val="center"/>
          </w:tcPr>
          <w:p w:rsidR="006F0081" w:rsidRDefault="006F0081">
            <w:pPr>
              <w:widowControl/>
              <w:spacing w:line="400" w:lineRule="exact"/>
              <w:jc w:val="center"/>
              <w:rPr>
                <w:rFonts w:ascii="宋体" w:hAnsi="宋体" w:cs="宋体"/>
              </w:rPr>
            </w:pPr>
            <w:r>
              <w:rPr>
                <w:rFonts w:ascii="宋体" w:hAnsi="宋体" w:cs="宋体" w:hint="eastAsia"/>
              </w:rPr>
              <w:t>备注</w:t>
            </w:r>
          </w:p>
        </w:tc>
        <w:tc>
          <w:tcPr>
            <w:tcW w:w="8295" w:type="dxa"/>
            <w:gridSpan w:val="6"/>
            <w:vAlign w:val="center"/>
          </w:tcPr>
          <w:p w:rsidR="006F0081" w:rsidRDefault="006F0081">
            <w:pPr>
              <w:widowControl/>
              <w:spacing w:line="400" w:lineRule="exact"/>
              <w:rPr>
                <w:rFonts w:ascii="宋体" w:hAnsi="宋体" w:cs="宋体"/>
              </w:rPr>
            </w:pPr>
            <w:r>
              <w:rPr>
                <w:rFonts w:ascii="宋体" w:hAnsi="宋体" w:cs="宋体" w:hint="eastAsia"/>
              </w:rPr>
              <w:t>独享网络，收发器赔偿：1000元/</w:t>
            </w:r>
            <w:proofErr w:type="gramStart"/>
            <w:r>
              <w:rPr>
                <w:rFonts w:ascii="宋体" w:hAnsi="宋体" w:cs="宋体" w:hint="eastAsia"/>
              </w:rPr>
              <w:t>个</w:t>
            </w:r>
            <w:proofErr w:type="gramEnd"/>
            <w:r>
              <w:rPr>
                <w:rFonts w:ascii="宋体" w:hAnsi="宋体" w:cs="宋体" w:hint="eastAsia"/>
              </w:rPr>
              <w:t>（1、接驳到指定位置，包括光纤收发器的使用；2、需于布展前至少提前3个工作日以上申请，由IT部确认是否可接入。）</w:t>
            </w:r>
          </w:p>
        </w:tc>
      </w:tr>
    </w:tbl>
    <w:p w:rsidR="006F0081" w:rsidRDefault="006F0081">
      <w:pPr>
        <w:spacing w:beforeLines="50" w:before="156" w:afterLines="50" w:after="156" w:line="420" w:lineRule="exact"/>
        <w:ind w:firstLineChars="200" w:firstLine="480"/>
        <w:rPr>
          <w:rFonts w:ascii="宋体" w:hAnsi="宋体"/>
          <w:b/>
          <w:color w:val="000000"/>
          <w:sz w:val="24"/>
        </w:rPr>
      </w:pPr>
      <w:r>
        <w:rPr>
          <w:rFonts w:ascii="宋体" w:hAnsi="宋体" w:hint="eastAsia"/>
          <w:color w:val="000000"/>
          <w:sz w:val="24"/>
        </w:rPr>
        <w:lastRenderedPageBreak/>
        <w:t>备注：请各位参展商及搭建商于</w:t>
      </w:r>
      <w:r>
        <w:rPr>
          <w:rFonts w:ascii="宋体" w:hAnsi="宋体" w:hint="eastAsia"/>
          <w:b/>
          <w:color w:val="000000"/>
          <w:sz w:val="24"/>
        </w:rPr>
        <w:t>10月20日前</w:t>
      </w:r>
      <w:r>
        <w:rPr>
          <w:rFonts w:ascii="宋体" w:hAnsi="宋体" w:hint="eastAsia"/>
          <w:color w:val="000000"/>
          <w:sz w:val="24"/>
        </w:rPr>
        <w:t>在</w:t>
      </w:r>
      <w:r>
        <w:rPr>
          <w:rFonts w:hint="eastAsia"/>
          <w:bCs/>
          <w:color w:val="000000"/>
          <w:sz w:val="24"/>
        </w:rPr>
        <w:t>主场运营商网络报馆系统（网址：</w:t>
      </w:r>
      <w:r>
        <w:rPr>
          <w:rFonts w:hint="eastAsia"/>
          <w:b/>
          <w:color w:val="000000"/>
          <w:sz w:val="24"/>
        </w:rPr>
        <w:t>www.bjgjlc.com</w:t>
      </w:r>
      <w:r>
        <w:rPr>
          <w:rFonts w:hint="eastAsia"/>
          <w:bCs/>
          <w:color w:val="000000"/>
          <w:sz w:val="24"/>
        </w:rPr>
        <w:t>）申报</w:t>
      </w:r>
      <w:r>
        <w:rPr>
          <w:rFonts w:ascii="宋体" w:hAnsi="宋体" w:hint="eastAsia"/>
          <w:color w:val="000000"/>
          <w:sz w:val="24"/>
        </w:rPr>
        <w:t>，现场申报增收所报项费用的100%滞纳金。</w:t>
      </w:r>
    </w:p>
    <w:p w:rsidR="006F0081" w:rsidRDefault="006F0081">
      <w:pPr>
        <w:widowControl/>
        <w:spacing w:beforeLines="50" w:before="156" w:afterLines="50" w:after="156" w:line="420" w:lineRule="exact"/>
        <w:jc w:val="left"/>
        <w:rPr>
          <w:rFonts w:ascii="宋体" w:hAnsi="宋体"/>
          <w:color w:val="000000"/>
          <w:sz w:val="24"/>
          <w:szCs w:val="28"/>
        </w:rPr>
      </w:pPr>
      <w:r>
        <w:rPr>
          <w:rFonts w:ascii="宋体" w:hAnsi="宋体" w:hint="eastAsia"/>
          <w:color w:val="000000"/>
          <w:sz w:val="24"/>
          <w:szCs w:val="28"/>
        </w:rPr>
        <w:t>3.搭建</w:t>
      </w:r>
      <w:proofErr w:type="gramStart"/>
      <w:r>
        <w:rPr>
          <w:rFonts w:ascii="宋体" w:hAnsi="宋体" w:hint="eastAsia"/>
          <w:color w:val="000000"/>
          <w:sz w:val="24"/>
          <w:szCs w:val="28"/>
        </w:rPr>
        <w:t>商报到及施工</w:t>
      </w:r>
      <w:proofErr w:type="gramEnd"/>
      <w:r>
        <w:rPr>
          <w:rFonts w:ascii="宋体" w:hAnsi="宋体" w:hint="eastAsia"/>
          <w:color w:val="000000"/>
          <w:sz w:val="24"/>
          <w:szCs w:val="28"/>
        </w:rPr>
        <w:t>注意事项</w:t>
      </w:r>
    </w:p>
    <w:p w:rsidR="006F0081" w:rsidRDefault="006F0081" w:rsidP="00FA630C">
      <w:pPr>
        <w:widowControl/>
        <w:spacing w:beforeLines="50" w:before="156" w:afterLines="50" w:after="156" w:line="420" w:lineRule="exact"/>
        <w:ind w:firstLineChars="200" w:firstLine="480"/>
        <w:jc w:val="left"/>
        <w:rPr>
          <w:rFonts w:ascii="宋体" w:hAnsi="宋体"/>
          <w:color w:val="000000"/>
          <w:sz w:val="24"/>
          <w:szCs w:val="28"/>
        </w:rPr>
      </w:pPr>
      <w:r>
        <w:rPr>
          <w:rFonts w:ascii="宋体" w:hAnsi="宋体" w:hint="eastAsia"/>
          <w:color w:val="000000"/>
          <w:sz w:val="24"/>
          <w:szCs w:val="28"/>
        </w:rPr>
        <w:t>⑴报馆时间地点：特装展位搭建商于</w:t>
      </w:r>
      <w:r>
        <w:rPr>
          <w:rFonts w:ascii="宋体" w:hAnsi="宋体" w:hint="eastAsia"/>
          <w:b/>
          <w:color w:val="000000"/>
          <w:sz w:val="24"/>
          <w:szCs w:val="28"/>
        </w:rPr>
        <w:t>2021年11月13日</w:t>
      </w:r>
      <w:r>
        <w:rPr>
          <w:rFonts w:ascii="宋体" w:hAnsi="宋体" w:hint="eastAsia"/>
          <w:color w:val="000000"/>
          <w:sz w:val="24"/>
          <w:szCs w:val="28"/>
        </w:rPr>
        <w:t>展馆物流通道7号门（D、E馆后门）报到处报到。</w:t>
      </w:r>
    </w:p>
    <w:p w:rsidR="006F0081" w:rsidRDefault="006F0081">
      <w:pPr>
        <w:spacing w:beforeLines="50" w:before="156" w:afterLines="50" w:after="156" w:line="420" w:lineRule="exact"/>
        <w:ind w:firstLineChars="196" w:firstLine="470"/>
        <w:rPr>
          <w:rFonts w:ascii="宋体" w:hAnsi="宋体"/>
          <w:sz w:val="24"/>
        </w:rPr>
      </w:pPr>
      <w:r>
        <w:rPr>
          <w:rFonts w:ascii="宋体" w:hAnsi="宋体" w:cs="宋体"/>
          <w:bCs/>
          <w:sz w:val="24"/>
        </w:rPr>
        <w:t>布展期间，展馆前广场处入口封闭，所有人员必须从</w:t>
      </w:r>
      <w:proofErr w:type="gramStart"/>
      <w:r>
        <w:rPr>
          <w:rFonts w:ascii="宋体" w:hAnsi="宋体" w:cs="宋体"/>
          <w:bCs/>
          <w:sz w:val="24"/>
        </w:rPr>
        <w:t>会展路</w:t>
      </w:r>
      <w:proofErr w:type="gramEnd"/>
      <w:r>
        <w:rPr>
          <w:rFonts w:ascii="宋体" w:hAnsi="宋体" w:cs="宋体"/>
          <w:bCs/>
          <w:sz w:val="24"/>
        </w:rPr>
        <w:t>施工人员入口经防疫检</w:t>
      </w:r>
      <w:r>
        <w:rPr>
          <w:rFonts w:ascii="宋体" w:hAnsi="宋体" w:cs="宋体"/>
          <w:bCs/>
          <w:spacing w:val="60"/>
          <w:w w:val="99"/>
          <w:sz w:val="24"/>
        </w:rPr>
        <w:t xml:space="preserve"> </w:t>
      </w:r>
      <w:r>
        <w:rPr>
          <w:rFonts w:ascii="宋体" w:hAnsi="宋体" w:cs="宋体"/>
          <w:bCs/>
          <w:sz w:val="24"/>
        </w:rPr>
        <w:t>查后进入展馆施工，请随身携带相关证件，配合防疫等相关检查工作；布展期间，进入展馆内所有人员必须佩戴口罩、安全帽。</w:t>
      </w:r>
    </w:p>
    <w:p w:rsidR="006F0081" w:rsidRDefault="006F0081">
      <w:pPr>
        <w:ind w:leftChars="-202" w:left="-424" w:firstLineChars="343" w:firstLine="826"/>
        <w:rPr>
          <w:rFonts w:ascii="宋体" w:hAnsi="宋体"/>
          <w:b/>
          <w:sz w:val="24"/>
        </w:rPr>
      </w:pPr>
      <w:r>
        <w:rPr>
          <w:rFonts w:ascii="宋体" w:hAnsi="宋体" w:hint="eastAsia"/>
          <w:b/>
          <w:sz w:val="24"/>
        </w:rPr>
        <w:t>布、撤展车辆入城线路</w:t>
      </w:r>
    </w:p>
    <w:p w:rsidR="006F0081" w:rsidRDefault="00C36BC6">
      <w:pPr>
        <w:ind w:leftChars="-202" w:left="-424" w:firstLineChars="175" w:firstLine="422"/>
        <w:rPr>
          <w:rFonts w:ascii="宋体" w:hAnsi="宋体"/>
          <w:b/>
          <w:sz w:val="24"/>
        </w:rPr>
      </w:pPr>
      <w:r>
        <w:rPr>
          <w:rFonts w:ascii="宋体" w:hAnsi="宋体"/>
          <w:b/>
          <w:noProof/>
          <w:sz w:val="24"/>
        </w:rPr>
        <w:drawing>
          <wp:inline distT="0" distB="0" distL="0" distR="0">
            <wp:extent cx="5876925" cy="3981450"/>
            <wp:effectExtent l="0" t="0" r="9525" b="0"/>
            <wp:docPr id="3"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3981450"/>
                    </a:xfrm>
                    <a:prstGeom prst="rect">
                      <a:avLst/>
                    </a:prstGeom>
                    <a:noFill/>
                    <a:ln>
                      <a:noFill/>
                    </a:ln>
                  </pic:spPr>
                </pic:pic>
              </a:graphicData>
            </a:graphic>
          </wp:inline>
        </w:drawing>
      </w:r>
    </w:p>
    <w:p w:rsidR="006F0081" w:rsidRDefault="006F0081">
      <w:pPr>
        <w:ind w:leftChars="-202" w:left="-424"/>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p>
    <w:p w:rsidR="006F0081" w:rsidRDefault="006F0081">
      <w:pPr>
        <w:ind w:leftChars="-202" w:left="-424" w:firstLineChars="343" w:firstLine="826"/>
        <w:rPr>
          <w:rFonts w:ascii="宋体" w:hAnsi="宋体"/>
          <w:b/>
          <w:sz w:val="24"/>
        </w:rPr>
      </w:pPr>
      <w:r>
        <w:rPr>
          <w:rFonts w:ascii="宋体" w:hAnsi="宋体" w:hint="eastAsia"/>
          <w:b/>
          <w:sz w:val="24"/>
        </w:rPr>
        <w:lastRenderedPageBreak/>
        <w:t>布、撤展车辆进馆流程</w:t>
      </w:r>
    </w:p>
    <w:p w:rsidR="006F0081" w:rsidRDefault="00C36BC6">
      <w:pPr>
        <w:ind w:leftChars="-202" w:left="-424" w:firstLineChars="175" w:firstLine="420"/>
        <w:rPr>
          <w:rFonts w:ascii="宋体" w:hAnsi="宋体"/>
          <w:b/>
          <w:sz w:val="24"/>
        </w:rPr>
      </w:pPr>
      <w:r>
        <w:rPr>
          <w:noProof/>
          <w:sz w:val="24"/>
        </w:rPr>
        <mc:AlternateContent>
          <mc:Choice Requires="wps">
            <w:drawing>
              <wp:anchor distT="0" distB="0" distL="114300" distR="114300" simplePos="0" relativeHeight="251666432" behindDoc="0" locked="0" layoutInCell="1" allowOverlap="1">
                <wp:simplePos x="0" y="0"/>
                <wp:positionH relativeFrom="column">
                  <wp:posOffset>287020</wp:posOffset>
                </wp:positionH>
                <wp:positionV relativeFrom="paragraph">
                  <wp:posOffset>7523480</wp:posOffset>
                </wp:positionV>
                <wp:extent cx="4931410" cy="444500"/>
                <wp:effectExtent l="1270" t="0" r="1270" b="0"/>
                <wp:wrapNone/>
                <wp:docPr id="8"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000" w:rsidRDefault="009D4000">
                            <w:r>
                              <w:rPr>
                                <w:rFonts w:hint="eastAsia"/>
                              </w:rPr>
                              <w:t>注意：进馆车辆司乘人员必须佩带安全帽，否则发生意外事故自行负责。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27" type="#_x0000_t202" style="position:absolute;left:0;text-align:left;margin-left:22.6pt;margin-top:592.4pt;width:388.3pt;height: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" filled="f" stroked="f">
                <v:textbox>
                  <w:txbxContent>
                    <w:p w:rsidR="009D4000" w:rsidRDefault="009D4000">
                      <w:r>
                        <w:rPr>
                          <w:rFonts w:hint="eastAsia"/>
                        </w:rPr>
                        <w:t>注意：进馆车辆司乘人员必须佩带安全帽，否则发生意外事故自行负责。</w:t>
                      </w:r>
                    </w:p>
                  </w:txbxContent>
                </v:textbox>
              </v:shape>
            </w:pict>
          </mc:Fallback>
        </mc:AlternateContent>
      </w:r>
      <w:r>
        <w:rPr>
          <w:rFonts w:ascii="宋体" w:hAnsi="宋体"/>
          <w:b/>
          <w:noProof/>
          <w:sz w:val="24"/>
        </w:rPr>
        <w:drawing>
          <wp:inline distT="0" distB="0" distL="0" distR="0">
            <wp:extent cx="5705475" cy="7191375"/>
            <wp:effectExtent l="0" t="0" r="9525" b="9525"/>
            <wp:docPr id="4"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7191375"/>
                    </a:xfrm>
                    <a:prstGeom prst="rect">
                      <a:avLst/>
                    </a:prstGeom>
                    <a:noFill/>
                    <a:ln>
                      <a:noFill/>
                    </a:ln>
                    <a:effectLst/>
                  </pic:spPr>
                </pic:pic>
              </a:graphicData>
            </a:graphic>
          </wp:inline>
        </w:drawing>
      </w:r>
    </w:p>
    <w:p w:rsidR="006F0081" w:rsidRPr="00711565" w:rsidRDefault="00C36BC6">
      <w:pPr>
        <w:autoSpaceDE w:val="0"/>
        <w:autoSpaceDN w:val="0"/>
        <w:adjustRightInd w:val="0"/>
        <w:jc w:val="left"/>
        <w:rPr>
          <w:rFonts w:ascii="宋体" w:cs="宋体"/>
          <w:kern w:val="0"/>
          <w:sz w:val="24"/>
        </w:rPr>
      </w:pPr>
      <w:r w:rsidRPr="00711565">
        <w:rPr>
          <w:noProof/>
        </w:rPr>
        <w:lastRenderedPageBreak/>
        <w:drawing>
          <wp:anchor distT="0" distB="0" distL="114300" distR="114300" simplePos="0" relativeHeight="251664384" behindDoc="0" locked="0" layoutInCell="1" allowOverlap="1" wp14:anchorId="72A00BFD" wp14:editId="00F8E79E">
            <wp:simplePos x="0" y="0"/>
            <wp:positionH relativeFrom="column">
              <wp:posOffset>321945</wp:posOffset>
            </wp:positionH>
            <wp:positionV relativeFrom="paragraph">
              <wp:posOffset>640715</wp:posOffset>
            </wp:positionV>
            <wp:extent cx="5231765" cy="7493000"/>
            <wp:effectExtent l="0" t="0" r="698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1765" cy="749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sidRPr="00711565">
        <w:rPr>
          <w:rFonts w:ascii="宋体" w:cs="宋体" w:hint="eastAsia"/>
          <w:kern w:val="0"/>
          <w:sz w:val="24"/>
        </w:rPr>
        <w:t>众意路口查验布撤展车辆通行扫描通信行程卡</w:t>
      </w:r>
      <w:r w:rsidR="00711565">
        <w:rPr>
          <w:rFonts w:ascii="宋体" w:cs="宋体" w:hint="eastAsia"/>
          <w:kern w:val="0"/>
          <w:sz w:val="24"/>
        </w:rPr>
        <w:t>-</w:t>
      </w:r>
      <w:r w:rsidR="006F0081" w:rsidRPr="00711565">
        <w:rPr>
          <w:rFonts w:ascii="宋体" w:cs="宋体" w:hint="eastAsia"/>
          <w:kern w:val="0"/>
          <w:sz w:val="24"/>
        </w:rPr>
        <w:t>健康码扫描</w:t>
      </w:r>
      <w:r w:rsidR="00711565">
        <w:rPr>
          <w:rFonts w:ascii="宋体" w:cs="宋体" w:hint="eastAsia"/>
          <w:kern w:val="0"/>
          <w:sz w:val="24"/>
        </w:rPr>
        <w:t>-</w:t>
      </w:r>
      <w:r w:rsidR="006F0081" w:rsidRPr="00711565">
        <w:rPr>
          <w:rFonts w:ascii="宋体" w:cs="宋体" w:hint="eastAsia"/>
          <w:kern w:val="0"/>
          <w:sz w:val="24"/>
        </w:rPr>
        <w:t>人工测温</w:t>
      </w:r>
      <w:r w:rsidR="00711565">
        <w:rPr>
          <w:rFonts w:ascii="宋体" w:cs="宋体" w:hint="eastAsia"/>
          <w:kern w:val="0"/>
          <w:sz w:val="24"/>
        </w:rPr>
        <w:t>-</w:t>
      </w:r>
      <w:r w:rsidR="006F0081" w:rsidRPr="00711565">
        <w:rPr>
          <w:rFonts w:ascii="宋体" w:cs="宋体" w:hint="eastAsia"/>
          <w:kern w:val="0"/>
          <w:sz w:val="24"/>
        </w:rPr>
        <w:t>进入会展中心</w:t>
      </w:r>
      <w:proofErr w:type="gramStart"/>
      <w:r w:rsidR="006F0081" w:rsidRPr="00711565">
        <w:rPr>
          <w:rFonts w:ascii="宋体" w:cs="宋体" w:hint="eastAsia"/>
          <w:kern w:val="0"/>
          <w:sz w:val="24"/>
        </w:rPr>
        <w:t>布展蓄车区</w:t>
      </w:r>
      <w:proofErr w:type="gramEnd"/>
      <w:r w:rsidR="00711565">
        <w:rPr>
          <w:rFonts w:ascii="宋体" w:cs="宋体" w:hint="eastAsia"/>
          <w:kern w:val="0"/>
          <w:sz w:val="24"/>
        </w:rPr>
        <w:t>-</w:t>
      </w:r>
      <w:r w:rsidR="006F0081" w:rsidRPr="00711565">
        <w:rPr>
          <w:rFonts w:ascii="宋体" w:cs="宋体" w:hint="eastAsia"/>
          <w:kern w:val="0"/>
          <w:sz w:val="24"/>
        </w:rPr>
        <w:t>防疫检查进馆前半小时进行（办理车证</w:t>
      </w:r>
      <w:r w:rsidR="00711565">
        <w:rPr>
          <w:rFonts w:ascii="宋体" w:cs="宋体" w:hint="eastAsia"/>
          <w:kern w:val="0"/>
          <w:sz w:val="24"/>
        </w:rPr>
        <w:t>-</w:t>
      </w:r>
      <w:r w:rsidR="006F0081" w:rsidRPr="00711565">
        <w:rPr>
          <w:rFonts w:ascii="宋体" w:cs="宋体" w:hint="eastAsia"/>
          <w:kern w:val="0"/>
          <w:sz w:val="24"/>
        </w:rPr>
        <w:t>车辆消毒</w:t>
      </w:r>
      <w:r w:rsidR="00711565">
        <w:rPr>
          <w:rFonts w:ascii="宋体" w:cs="宋体" w:hint="eastAsia"/>
          <w:kern w:val="0"/>
          <w:sz w:val="24"/>
        </w:rPr>
        <w:t>-</w:t>
      </w:r>
      <w:r w:rsidR="006F0081" w:rsidRPr="00711565">
        <w:rPr>
          <w:rFonts w:ascii="宋体" w:cs="宋体" w:hint="eastAsia"/>
          <w:kern w:val="0"/>
          <w:sz w:val="24"/>
        </w:rPr>
        <w:t>进入布展通道及展馆）</w:t>
      </w:r>
    </w:p>
    <w:p w:rsidR="006F0081" w:rsidRDefault="006F0081">
      <w:pPr>
        <w:widowControl/>
        <w:spacing w:beforeLines="50" w:before="156" w:afterLines="50" w:after="156" w:line="420" w:lineRule="exact"/>
        <w:ind w:firstLineChars="200" w:firstLine="480"/>
        <w:jc w:val="left"/>
        <w:rPr>
          <w:rFonts w:ascii="宋体" w:hAnsi="宋体"/>
          <w:color w:val="000000"/>
          <w:sz w:val="24"/>
          <w:szCs w:val="28"/>
        </w:rPr>
      </w:pPr>
    </w:p>
    <w:p w:rsidR="006F0081" w:rsidRDefault="006F0081">
      <w:pPr>
        <w:widowControl/>
        <w:spacing w:beforeLines="50" w:before="156" w:afterLines="50" w:after="156" w:line="420" w:lineRule="exact"/>
        <w:ind w:firstLineChars="200" w:firstLine="480"/>
        <w:jc w:val="left"/>
        <w:rPr>
          <w:rFonts w:ascii="宋体" w:hAnsi="宋体"/>
          <w:color w:val="000000"/>
          <w:sz w:val="24"/>
          <w:szCs w:val="28"/>
        </w:rPr>
      </w:pPr>
    </w:p>
    <w:p w:rsidR="006F0081" w:rsidRPr="00711565" w:rsidRDefault="006F0081">
      <w:pPr>
        <w:widowControl/>
        <w:spacing w:beforeLines="50" w:before="156" w:afterLines="50" w:after="156" w:line="420" w:lineRule="exact"/>
        <w:ind w:firstLineChars="200" w:firstLine="482"/>
        <w:jc w:val="left"/>
        <w:rPr>
          <w:rFonts w:ascii="宋体" w:cs="宋体"/>
          <w:b/>
          <w:kern w:val="0"/>
          <w:sz w:val="24"/>
        </w:rPr>
      </w:pPr>
      <w:r w:rsidRPr="00711565">
        <w:rPr>
          <w:rFonts w:ascii="宋体" w:cs="宋体" w:hint="eastAsia"/>
          <w:b/>
          <w:kern w:val="0"/>
          <w:sz w:val="24"/>
        </w:rPr>
        <w:lastRenderedPageBreak/>
        <w:t>布展施工人员进馆流程：</w:t>
      </w:r>
    </w:p>
    <w:p w:rsidR="006F0081" w:rsidRDefault="006F0081">
      <w:pPr>
        <w:widowControl/>
        <w:spacing w:beforeLines="50" w:before="156" w:afterLines="50" w:after="156" w:line="420" w:lineRule="exact"/>
        <w:ind w:firstLineChars="200" w:firstLine="480"/>
        <w:jc w:val="left"/>
        <w:rPr>
          <w:rFonts w:ascii="宋体" w:cs="宋体"/>
          <w:kern w:val="0"/>
          <w:sz w:val="24"/>
        </w:rPr>
      </w:pPr>
      <w:r>
        <w:rPr>
          <w:rFonts w:ascii="宋体" w:cs="宋体" w:hint="eastAsia"/>
          <w:kern w:val="0"/>
          <w:sz w:val="24"/>
        </w:rPr>
        <w:t>（</w:t>
      </w:r>
      <w:proofErr w:type="gramStart"/>
      <w:r>
        <w:rPr>
          <w:rFonts w:ascii="宋体" w:cs="宋体" w:hint="eastAsia"/>
          <w:kern w:val="0"/>
          <w:sz w:val="24"/>
        </w:rPr>
        <w:t>会展路</w:t>
      </w:r>
      <w:proofErr w:type="gramEnd"/>
      <w:r>
        <w:rPr>
          <w:rFonts w:ascii="宋体" w:cs="宋体" w:hint="eastAsia"/>
          <w:kern w:val="0"/>
          <w:sz w:val="24"/>
        </w:rPr>
        <w:t>施工人员入口</w:t>
      </w:r>
      <w:r w:rsidR="00711565">
        <w:rPr>
          <w:rFonts w:ascii="宋体" w:cs="宋体" w:hint="eastAsia"/>
          <w:kern w:val="0"/>
          <w:sz w:val="24"/>
        </w:rPr>
        <w:t>-</w:t>
      </w:r>
      <w:r>
        <w:rPr>
          <w:rFonts w:ascii="宋体" w:cs="宋体" w:hint="eastAsia"/>
          <w:kern w:val="0"/>
          <w:sz w:val="24"/>
        </w:rPr>
        <w:t>查验证件</w:t>
      </w:r>
      <w:r w:rsidR="00711565">
        <w:rPr>
          <w:rFonts w:ascii="宋体" w:cs="宋体" w:hint="eastAsia"/>
          <w:kern w:val="0"/>
          <w:sz w:val="24"/>
        </w:rPr>
        <w:t>-</w:t>
      </w:r>
      <w:r>
        <w:rPr>
          <w:rFonts w:ascii="宋体" w:cs="宋体" w:hint="eastAsia"/>
          <w:kern w:val="0"/>
          <w:sz w:val="24"/>
        </w:rPr>
        <w:t>扫描通信行程卡</w:t>
      </w:r>
      <w:r w:rsidR="00711565">
        <w:rPr>
          <w:rFonts w:ascii="宋体" w:cs="宋体" w:hint="eastAsia"/>
          <w:kern w:val="0"/>
          <w:sz w:val="24"/>
        </w:rPr>
        <w:t>-</w:t>
      </w:r>
      <w:r>
        <w:rPr>
          <w:rFonts w:ascii="宋体" w:cs="宋体" w:hint="eastAsia"/>
          <w:kern w:val="0"/>
          <w:sz w:val="24"/>
        </w:rPr>
        <w:t>健康码扫描</w:t>
      </w:r>
      <w:r w:rsidR="00711565">
        <w:rPr>
          <w:rFonts w:ascii="宋体" w:cs="宋体" w:hint="eastAsia"/>
          <w:kern w:val="0"/>
          <w:sz w:val="24"/>
        </w:rPr>
        <w:t>-</w:t>
      </w:r>
      <w:r>
        <w:rPr>
          <w:rFonts w:ascii="宋体" w:cs="宋体" w:hint="eastAsia"/>
          <w:kern w:val="0"/>
          <w:sz w:val="24"/>
        </w:rPr>
        <w:t>人工测温—进入展馆）</w:t>
      </w:r>
    </w:p>
    <w:p w:rsidR="006F0081" w:rsidRDefault="00C36BC6">
      <w:pPr>
        <w:widowControl/>
        <w:spacing w:beforeLines="50" w:before="156" w:afterLines="50" w:after="156" w:line="420" w:lineRule="exact"/>
        <w:ind w:firstLineChars="200" w:firstLine="480"/>
        <w:jc w:val="left"/>
        <w:rPr>
          <w:sz w:val="24"/>
        </w:rPr>
      </w:pPr>
      <w:r>
        <w:rPr>
          <w:noProof/>
          <w:sz w:val="24"/>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1490345</wp:posOffset>
            </wp:positionV>
            <wp:extent cx="5741035" cy="3657600"/>
            <wp:effectExtent l="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10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81">
        <w:rPr>
          <w:rFonts w:hint="eastAsia"/>
          <w:sz w:val="24"/>
        </w:rPr>
        <w:t>施工人员及展商进场通道设置在物流通道入口处。所有施工人员及展商（含一、二层）统一从物流通道入口处综合检查区进入场馆。为便于人员管控，其他时间临时物料进馆也统一从此通道进入。施工结束闭馆后，施工人员及布置展位的展商统一从物流通道大门离开展馆。</w:t>
      </w:r>
    </w:p>
    <w:p w:rsidR="006F0081" w:rsidRDefault="006F0081">
      <w:pPr>
        <w:widowControl/>
        <w:spacing w:beforeLines="50" w:before="156" w:afterLines="50" w:after="156" w:line="420" w:lineRule="exact"/>
        <w:ind w:firstLineChars="200" w:firstLine="480"/>
        <w:jc w:val="left"/>
        <w:rPr>
          <w:rFonts w:ascii="宋体" w:hAnsi="宋体"/>
          <w:color w:val="000000"/>
          <w:sz w:val="24"/>
          <w:szCs w:val="28"/>
        </w:rPr>
      </w:pPr>
    </w:p>
    <w:p w:rsidR="006F0081" w:rsidRDefault="006F0081">
      <w:pPr>
        <w:widowControl/>
        <w:spacing w:beforeLines="50" w:before="156" w:afterLines="50" w:after="156" w:line="420" w:lineRule="exact"/>
        <w:ind w:firstLineChars="200" w:firstLine="480"/>
        <w:jc w:val="left"/>
        <w:rPr>
          <w:rFonts w:ascii="宋体" w:hAnsi="宋体"/>
          <w:color w:val="000000"/>
          <w:sz w:val="24"/>
          <w:szCs w:val="28"/>
        </w:rPr>
      </w:pPr>
      <w:r>
        <w:rPr>
          <w:rFonts w:ascii="宋体" w:hAnsi="宋体" w:hint="eastAsia"/>
          <w:color w:val="000000"/>
          <w:sz w:val="24"/>
          <w:szCs w:val="28"/>
        </w:rPr>
        <w:t>⑵资料要求：报馆审核通过后，需要把</w:t>
      </w:r>
      <w:r>
        <w:rPr>
          <w:rFonts w:ascii="宋体" w:hAnsi="宋体" w:hint="eastAsia"/>
          <w:color w:val="000000"/>
          <w:sz w:val="24"/>
        </w:rPr>
        <w:t>纸质加盖公章原件</w:t>
      </w:r>
      <w:r>
        <w:rPr>
          <w:rFonts w:ascii="宋体" w:hAnsi="宋体" w:hint="eastAsia"/>
          <w:color w:val="000000"/>
          <w:sz w:val="24"/>
          <w:szCs w:val="28"/>
        </w:rPr>
        <w:t>，快递至主场运营商处备案。</w:t>
      </w:r>
      <w:bookmarkStart w:id="6" w:name="OLE_LINK1"/>
    </w:p>
    <w:bookmarkEnd w:id="6"/>
    <w:p w:rsidR="006F0081" w:rsidRDefault="006F0081">
      <w:pPr>
        <w:widowControl/>
        <w:spacing w:beforeLines="50" w:before="156" w:afterLines="50" w:after="156" w:line="420" w:lineRule="exact"/>
        <w:ind w:firstLineChars="200" w:firstLine="480"/>
        <w:jc w:val="left"/>
        <w:rPr>
          <w:rFonts w:ascii="宋体" w:hAnsi="宋体"/>
          <w:color w:val="000000"/>
          <w:sz w:val="24"/>
          <w:szCs w:val="28"/>
        </w:rPr>
      </w:pPr>
      <w:r>
        <w:rPr>
          <w:rFonts w:ascii="宋体" w:hAnsi="宋体" w:hint="eastAsia"/>
          <w:color w:val="000000"/>
          <w:sz w:val="24"/>
          <w:szCs w:val="28"/>
        </w:rPr>
        <w:t>⑶搭建商报馆资料齐全、符合要求，主场服务商发放</w:t>
      </w:r>
      <w:proofErr w:type="gramStart"/>
      <w:r>
        <w:rPr>
          <w:rFonts w:ascii="宋体" w:hAnsi="宋体" w:hint="eastAsia"/>
          <w:b/>
          <w:color w:val="000000"/>
          <w:sz w:val="24"/>
          <w:szCs w:val="28"/>
        </w:rPr>
        <w:t>施工证</w:t>
      </w:r>
      <w:proofErr w:type="gramEnd"/>
      <w:r>
        <w:rPr>
          <w:rFonts w:ascii="宋体" w:hAnsi="宋体" w:hint="eastAsia"/>
          <w:color w:val="000000"/>
          <w:sz w:val="24"/>
          <w:szCs w:val="28"/>
        </w:rPr>
        <w:t>等。</w:t>
      </w:r>
    </w:p>
    <w:p w:rsidR="006F0081" w:rsidRDefault="006F0081">
      <w:pPr>
        <w:widowControl/>
        <w:spacing w:beforeLines="50" w:before="156" w:afterLines="50" w:after="156" w:line="420" w:lineRule="exact"/>
        <w:rPr>
          <w:rFonts w:ascii="宋体" w:hAnsi="宋体"/>
          <w:sz w:val="24"/>
          <w:szCs w:val="28"/>
        </w:rPr>
      </w:pPr>
      <w:r>
        <w:rPr>
          <w:rFonts w:ascii="宋体" w:hAnsi="宋体" w:hint="eastAsia"/>
          <w:sz w:val="24"/>
          <w:szCs w:val="28"/>
        </w:rPr>
        <w:t>4.布展要求</w:t>
      </w:r>
    </w:p>
    <w:p w:rsidR="006F0081" w:rsidRDefault="006F0081" w:rsidP="00FA630C">
      <w:pPr>
        <w:widowControl/>
        <w:spacing w:beforeLines="50" w:before="156" w:afterLines="50" w:after="156" w:line="420" w:lineRule="exact"/>
        <w:ind w:firstLineChars="200" w:firstLine="480"/>
        <w:rPr>
          <w:rFonts w:ascii="宋体" w:hAnsi="宋体"/>
          <w:sz w:val="24"/>
          <w:szCs w:val="28"/>
        </w:rPr>
      </w:pPr>
      <w:r>
        <w:rPr>
          <w:rFonts w:ascii="宋体" w:hAnsi="宋体" w:hint="eastAsia"/>
          <w:sz w:val="24"/>
          <w:szCs w:val="28"/>
        </w:rPr>
        <w:t>⑴参展商特装展位设计、搭建施工和布展，其垂直正投影不得超出预留空地的范围。</w:t>
      </w:r>
    </w:p>
    <w:p w:rsidR="006F0081" w:rsidRDefault="006F0081">
      <w:pPr>
        <w:widowControl/>
        <w:spacing w:beforeLines="50" w:before="156" w:afterLines="50" w:after="156" w:line="420" w:lineRule="exact"/>
        <w:ind w:firstLineChars="100" w:firstLine="240"/>
        <w:rPr>
          <w:rFonts w:ascii="宋体" w:hAnsi="宋体"/>
          <w:sz w:val="24"/>
          <w:szCs w:val="28"/>
        </w:rPr>
      </w:pPr>
      <w:r>
        <w:rPr>
          <w:rFonts w:ascii="宋体" w:hAnsi="宋体" w:hint="eastAsia"/>
          <w:sz w:val="24"/>
          <w:szCs w:val="28"/>
        </w:rPr>
        <w:t xml:space="preserve">　⑵搭建商施工要严格按照已通过审核的设计图纸施工，一律不得自行更改；如确需变动的，须经主场服务商审批。对擅自进行更改的，展馆将不予供电，并给予警告直至处罚。</w:t>
      </w:r>
    </w:p>
    <w:p w:rsidR="006F0081" w:rsidRDefault="006F0081">
      <w:pPr>
        <w:widowControl/>
        <w:spacing w:beforeLines="50" w:before="156" w:afterLines="50" w:after="156" w:line="420" w:lineRule="exact"/>
        <w:ind w:firstLineChars="200" w:firstLine="480"/>
        <w:rPr>
          <w:rFonts w:ascii="宋体" w:hAnsi="宋体"/>
          <w:sz w:val="24"/>
          <w:szCs w:val="28"/>
        </w:rPr>
      </w:pPr>
      <w:r>
        <w:rPr>
          <w:rFonts w:ascii="宋体" w:hAnsi="宋体" w:hint="eastAsia"/>
          <w:sz w:val="24"/>
          <w:szCs w:val="28"/>
        </w:rPr>
        <w:t>⑶搭建商施工时须将</w:t>
      </w:r>
      <w:proofErr w:type="gramStart"/>
      <w:r>
        <w:rPr>
          <w:rFonts w:ascii="宋体" w:hAnsi="宋体" w:hint="eastAsia"/>
          <w:sz w:val="24"/>
          <w:szCs w:val="28"/>
        </w:rPr>
        <w:t>施工证</w:t>
      </w:r>
      <w:proofErr w:type="gramEnd"/>
      <w:r>
        <w:rPr>
          <w:rFonts w:ascii="宋体" w:hAnsi="宋体" w:hint="eastAsia"/>
          <w:sz w:val="24"/>
          <w:szCs w:val="28"/>
        </w:rPr>
        <w:t>佩戴在胸前醒目位置。</w:t>
      </w:r>
    </w:p>
    <w:p w:rsidR="006F0081" w:rsidRDefault="006F0081">
      <w:pPr>
        <w:widowControl/>
        <w:spacing w:beforeLines="50" w:before="156" w:afterLines="50" w:after="156" w:line="420" w:lineRule="exact"/>
        <w:ind w:firstLineChars="200" w:firstLine="480"/>
        <w:rPr>
          <w:rFonts w:ascii="宋体" w:hAnsi="宋体"/>
          <w:sz w:val="24"/>
          <w:szCs w:val="28"/>
        </w:rPr>
      </w:pPr>
      <w:r>
        <w:rPr>
          <w:rFonts w:ascii="宋体" w:hAnsi="宋体" w:hint="eastAsia"/>
          <w:sz w:val="24"/>
          <w:szCs w:val="28"/>
        </w:rPr>
        <w:lastRenderedPageBreak/>
        <w:t>⑷搭建/布展单位不得在现场使用切割机、电锯、电焊，不得在现场喷漆。</w:t>
      </w:r>
    </w:p>
    <w:p w:rsidR="006F0081" w:rsidRDefault="006F0081">
      <w:pPr>
        <w:widowControl/>
        <w:spacing w:beforeLines="50" w:before="156" w:afterLines="50" w:after="156" w:line="420" w:lineRule="exact"/>
        <w:ind w:firstLineChars="200" w:firstLine="480"/>
        <w:rPr>
          <w:rFonts w:ascii="宋体" w:hAnsi="宋体"/>
          <w:sz w:val="24"/>
          <w:szCs w:val="28"/>
        </w:rPr>
      </w:pPr>
      <w:r>
        <w:rPr>
          <w:rFonts w:ascii="宋体" w:hAnsi="宋体" w:hint="eastAsia"/>
          <w:sz w:val="24"/>
          <w:szCs w:val="28"/>
        </w:rPr>
        <w:t>⑸特装展位的维护工作由该展台搭建单位负责。</w:t>
      </w:r>
    </w:p>
    <w:p w:rsidR="006F0081" w:rsidRDefault="006F0081">
      <w:pPr>
        <w:widowControl/>
        <w:spacing w:beforeLines="50" w:before="156" w:afterLines="50" w:after="156" w:line="420" w:lineRule="exact"/>
        <w:rPr>
          <w:rFonts w:ascii="宋体" w:hAnsi="宋体"/>
          <w:sz w:val="24"/>
        </w:rPr>
      </w:pPr>
    </w:p>
    <w:p w:rsidR="006F0081" w:rsidRDefault="006F0081" w:rsidP="00FA630C">
      <w:pPr>
        <w:widowControl/>
        <w:snapToGrid w:val="0"/>
        <w:spacing w:beforeLines="50" w:before="156" w:afterLines="50" w:after="156" w:line="276" w:lineRule="auto"/>
        <w:rPr>
          <w:rFonts w:ascii="宋体" w:hAnsi="宋体"/>
          <w:b/>
          <w:sz w:val="24"/>
        </w:rPr>
      </w:pPr>
      <w:r>
        <w:rPr>
          <w:rFonts w:ascii="宋体" w:hAnsi="宋体" w:hint="eastAsia"/>
          <w:b/>
          <w:sz w:val="24"/>
        </w:rPr>
        <w:t>（三）撤展管理规定</w:t>
      </w:r>
    </w:p>
    <w:p w:rsidR="006F0081" w:rsidRDefault="006F0081">
      <w:pPr>
        <w:pStyle w:val="Default"/>
        <w:widowControl/>
        <w:autoSpaceDE/>
        <w:autoSpaceDN/>
        <w:adjustRightInd/>
        <w:snapToGrid w:val="0"/>
        <w:spacing w:beforeLines="50" w:before="156" w:afterLines="50" w:after="156" w:line="276" w:lineRule="auto"/>
        <w:ind w:firstLineChars="200" w:firstLine="480"/>
        <w:rPr>
          <w:rFonts w:ascii="宋体" w:hAnsi="宋体"/>
          <w:color w:val="auto"/>
          <w:szCs w:val="28"/>
        </w:rPr>
      </w:pPr>
      <w:r>
        <w:rPr>
          <w:rFonts w:ascii="宋体" w:hAnsi="宋体" w:hint="eastAsia"/>
          <w:color w:val="auto"/>
          <w:szCs w:val="28"/>
        </w:rPr>
        <w:t>为确保撤展工作顺利进行，请各参展单位高度重视，自觉遵守组委会规定，严格按照限定时间做好各项撤展工作。</w:t>
      </w:r>
    </w:p>
    <w:p w:rsidR="006F0081" w:rsidRDefault="006F0081">
      <w:pPr>
        <w:pStyle w:val="Default"/>
        <w:widowControl/>
        <w:autoSpaceDE/>
        <w:autoSpaceDN/>
        <w:adjustRightInd/>
        <w:snapToGrid w:val="0"/>
        <w:spacing w:beforeLines="50" w:before="156" w:afterLines="50" w:after="156" w:line="276" w:lineRule="auto"/>
        <w:ind w:firstLineChars="200" w:firstLine="480"/>
        <w:rPr>
          <w:rFonts w:ascii="宋体" w:hAnsi="宋体"/>
          <w:color w:val="auto"/>
          <w:szCs w:val="28"/>
        </w:rPr>
      </w:pPr>
      <w:r>
        <w:rPr>
          <w:rFonts w:ascii="宋体" w:hAnsi="宋体" w:hint="eastAsia"/>
          <w:color w:val="auto"/>
          <w:szCs w:val="28"/>
        </w:rPr>
        <w:t>1．</w:t>
      </w:r>
      <w:r>
        <w:rPr>
          <w:rFonts w:ascii="宋体" w:hAnsi="宋体" w:hint="eastAsia"/>
          <w:color w:val="auto"/>
          <w:szCs w:val="28"/>
          <w:u w:val="single"/>
        </w:rPr>
        <w:t>11月18日15:00</w:t>
      </w:r>
      <w:r>
        <w:rPr>
          <w:rFonts w:ascii="宋体" w:hAnsi="宋体" w:hint="eastAsia"/>
          <w:color w:val="auto"/>
          <w:szCs w:val="28"/>
        </w:rPr>
        <w:t>前不允许撤展。对提前打包、撤展又不听劝告的单位，将取消下届参展资格。</w:t>
      </w:r>
    </w:p>
    <w:p w:rsidR="006F0081" w:rsidRDefault="006F0081">
      <w:pPr>
        <w:pStyle w:val="Default"/>
        <w:widowControl/>
        <w:autoSpaceDE/>
        <w:autoSpaceDN/>
        <w:adjustRightInd/>
        <w:snapToGrid w:val="0"/>
        <w:spacing w:beforeLines="50" w:before="156" w:afterLines="50" w:after="156" w:line="276" w:lineRule="auto"/>
        <w:ind w:firstLineChars="200" w:firstLine="480"/>
        <w:rPr>
          <w:rFonts w:ascii="宋体" w:hAnsi="宋体"/>
          <w:color w:val="auto"/>
          <w:szCs w:val="28"/>
        </w:rPr>
      </w:pPr>
      <w:r>
        <w:rPr>
          <w:rFonts w:ascii="宋体" w:hAnsi="宋体" w:hint="eastAsia"/>
          <w:color w:val="auto"/>
          <w:szCs w:val="28"/>
        </w:rPr>
        <w:t>2．展品、样品及各种参展器材运出展馆大门，一律凭组委会开具的出门条，经门卫验核放行，各参展单位应于撤展当天12点前于现场办公室办理好出门条。</w:t>
      </w:r>
    </w:p>
    <w:p w:rsidR="006F0081" w:rsidRDefault="006F0081">
      <w:pPr>
        <w:pStyle w:val="Default"/>
        <w:widowControl/>
        <w:autoSpaceDE/>
        <w:autoSpaceDN/>
        <w:adjustRightInd/>
        <w:snapToGrid w:val="0"/>
        <w:spacing w:beforeLines="50" w:before="156" w:afterLines="50" w:after="156" w:line="276" w:lineRule="auto"/>
        <w:ind w:firstLineChars="200" w:firstLine="480"/>
        <w:rPr>
          <w:rFonts w:ascii="宋体" w:hAnsi="宋体"/>
          <w:color w:val="auto"/>
          <w:szCs w:val="28"/>
        </w:rPr>
      </w:pPr>
      <w:r>
        <w:rPr>
          <w:rFonts w:ascii="宋体" w:hAnsi="宋体" w:hint="eastAsia"/>
          <w:color w:val="auto"/>
          <w:szCs w:val="28"/>
        </w:rPr>
        <w:t>3．撤展务必迅速、干净、彻底。撤展过程中展（样）品及材料的保管由参展商自行负责。</w:t>
      </w:r>
      <w:r>
        <w:rPr>
          <w:rFonts w:ascii="宋体" w:hAnsi="宋体" w:hint="eastAsia"/>
          <w:color w:val="auto"/>
          <w:szCs w:val="28"/>
          <w:u w:val="single"/>
        </w:rPr>
        <w:t>11月18日21：00</w:t>
      </w:r>
      <w:r>
        <w:rPr>
          <w:rFonts w:ascii="宋体" w:hAnsi="宋体" w:hint="eastAsia"/>
          <w:color w:val="auto"/>
          <w:szCs w:val="28"/>
        </w:rPr>
        <w:t>以后尚未撤展以及无人看守的特装、改装展位，组委会将专门组织清理，所涉及的施工押金不予退还。</w:t>
      </w:r>
    </w:p>
    <w:p w:rsidR="006F0081" w:rsidRDefault="006F0081">
      <w:pPr>
        <w:pStyle w:val="Default"/>
        <w:widowControl/>
        <w:autoSpaceDE/>
        <w:autoSpaceDN/>
        <w:adjustRightInd/>
        <w:snapToGrid w:val="0"/>
        <w:spacing w:beforeLines="50" w:before="156" w:afterLines="50" w:after="156" w:line="340" w:lineRule="exact"/>
        <w:ind w:firstLineChars="200" w:firstLine="480"/>
        <w:rPr>
          <w:rFonts w:ascii="宋体" w:hAnsi="宋体"/>
          <w:color w:val="auto"/>
          <w:szCs w:val="28"/>
        </w:rPr>
      </w:pPr>
      <w:r>
        <w:rPr>
          <w:rFonts w:ascii="宋体" w:hAnsi="宋体" w:hint="eastAsia"/>
          <w:color w:val="auto"/>
          <w:szCs w:val="28"/>
        </w:rPr>
        <w:t>4．对不按规定清场的特装展位，组委会现场工作组记录在案，施工押金不予退还。</w:t>
      </w:r>
    </w:p>
    <w:p w:rsidR="006F0081" w:rsidRDefault="006F0081">
      <w:pPr>
        <w:pStyle w:val="Default"/>
        <w:widowControl/>
        <w:autoSpaceDE/>
        <w:autoSpaceDN/>
        <w:adjustRightInd/>
        <w:snapToGrid w:val="0"/>
        <w:spacing w:beforeLines="50" w:before="156" w:afterLines="50" w:after="156"/>
        <w:ind w:firstLineChars="200" w:firstLine="480"/>
        <w:rPr>
          <w:rFonts w:ascii="宋体" w:hAnsi="宋体"/>
          <w:color w:val="auto"/>
          <w:szCs w:val="28"/>
        </w:rPr>
      </w:pPr>
      <w:r>
        <w:rPr>
          <w:rFonts w:ascii="宋体" w:hAnsi="宋体" w:hint="eastAsia"/>
          <w:color w:val="auto"/>
          <w:szCs w:val="28"/>
        </w:rPr>
        <w:t>5．要求爱护馆内一切设施，不得夹带搬走，不得损坏，违者除照价赔偿外，情节严重的给予处罚。</w:t>
      </w:r>
    </w:p>
    <w:p w:rsidR="006F0081" w:rsidRDefault="006F0081">
      <w:pPr>
        <w:pStyle w:val="Default"/>
        <w:widowControl/>
        <w:autoSpaceDE/>
        <w:autoSpaceDN/>
        <w:adjustRightInd/>
        <w:snapToGrid w:val="0"/>
        <w:spacing w:beforeLines="50" w:before="156" w:afterLines="50" w:after="156" w:line="276" w:lineRule="auto"/>
        <w:ind w:firstLineChars="200" w:firstLine="480"/>
        <w:rPr>
          <w:rFonts w:ascii="宋体" w:hAnsi="宋体"/>
          <w:color w:val="auto"/>
          <w:sz w:val="18"/>
          <w:szCs w:val="18"/>
        </w:rPr>
      </w:pPr>
      <w:r>
        <w:rPr>
          <w:rFonts w:ascii="宋体" w:hAnsi="宋体" w:hint="eastAsia"/>
          <w:color w:val="auto"/>
          <w:szCs w:val="28"/>
        </w:rPr>
        <w:t>6．撤展时，擅自带走展馆的展材、展具及电器、通讯等各类设备、设施出馆的企业，将给予原价1倍的处罚。情节严重者，交安保部处理。</w:t>
      </w:r>
    </w:p>
    <w:bookmarkEnd w:id="5"/>
    <w:p w:rsidR="006F0081" w:rsidRDefault="006F0081">
      <w:pPr>
        <w:pStyle w:val="ab"/>
        <w:numPr>
          <w:ilvl w:val="0"/>
          <w:numId w:val="2"/>
        </w:numPr>
        <w:snapToGrid w:val="0"/>
        <w:spacing w:beforeLines="50" w:before="156" w:afterLines="50" w:after="156" w:line="276" w:lineRule="auto"/>
        <w:jc w:val="left"/>
        <w:rPr>
          <w:rFonts w:ascii="宋体" w:hAnsi="宋体"/>
          <w:sz w:val="28"/>
          <w:szCs w:val="28"/>
        </w:rPr>
      </w:pPr>
      <w:r>
        <w:rPr>
          <w:rFonts w:ascii="宋体" w:hAnsi="宋体" w:hint="eastAsia"/>
          <w:sz w:val="28"/>
          <w:szCs w:val="28"/>
        </w:rPr>
        <w:t>入场管理</w:t>
      </w:r>
    </w:p>
    <w:p w:rsidR="006F0081" w:rsidRDefault="006F0081">
      <w:pPr>
        <w:pStyle w:val="Default"/>
        <w:widowControl/>
        <w:autoSpaceDE/>
        <w:autoSpaceDN/>
        <w:adjustRightInd/>
        <w:snapToGrid w:val="0"/>
        <w:spacing w:beforeLines="50" w:before="156" w:afterLines="50" w:after="156" w:line="276" w:lineRule="auto"/>
        <w:rPr>
          <w:rFonts w:ascii="宋体" w:hAnsi="宋体"/>
          <w:b/>
        </w:rPr>
      </w:pPr>
      <w:r>
        <w:rPr>
          <w:rFonts w:ascii="宋体" w:hAnsi="宋体" w:hint="eastAsia"/>
          <w:b/>
        </w:rPr>
        <w:t>（一）人员证件管理</w:t>
      </w:r>
    </w:p>
    <w:p w:rsidR="006F0081" w:rsidRDefault="006F0081">
      <w:pPr>
        <w:pStyle w:val="Default"/>
        <w:widowControl/>
        <w:autoSpaceDE/>
        <w:autoSpaceDN/>
        <w:adjustRightInd/>
        <w:snapToGrid w:val="0"/>
        <w:spacing w:beforeLines="50" w:before="156" w:afterLines="50" w:after="156" w:line="276" w:lineRule="auto"/>
        <w:ind w:firstLineChars="200" w:firstLine="480"/>
        <w:rPr>
          <w:rFonts w:ascii="宋体" w:hAnsi="宋体"/>
          <w:color w:val="auto"/>
          <w:szCs w:val="28"/>
        </w:rPr>
      </w:pPr>
      <w:r>
        <w:rPr>
          <w:rFonts w:ascii="宋体" w:hAnsi="宋体" w:hint="eastAsia"/>
          <w:color w:val="auto"/>
          <w:szCs w:val="28"/>
        </w:rPr>
        <w:t>展会相关人员在展期凭证入场。证件</w:t>
      </w:r>
      <w:r>
        <w:rPr>
          <w:rFonts w:ascii="宋体" w:hAnsi="宋体" w:hint="eastAsia"/>
        </w:rPr>
        <w:t>由展会组委会统一制证。</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bCs/>
          <w:sz w:val="24"/>
        </w:rPr>
        <w:t>1.参展商证件</w:t>
      </w:r>
    </w:p>
    <w:p w:rsidR="006F0081" w:rsidRDefault="006F0081">
      <w:pPr>
        <w:snapToGrid w:val="0"/>
        <w:spacing w:beforeLines="50" w:before="156" w:afterLines="50" w:after="156" w:line="276" w:lineRule="auto"/>
        <w:ind w:firstLine="465"/>
        <w:rPr>
          <w:rFonts w:ascii="宋体" w:hAnsi="宋体"/>
          <w:color w:val="FF0000"/>
          <w:sz w:val="24"/>
        </w:rPr>
      </w:pPr>
      <w:r>
        <w:rPr>
          <w:rFonts w:ascii="宋体" w:hAnsi="宋体" w:hint="eastAsia"/>
          <w:sz w:val="24"/>
        </w:rPr>
        <w:t>组委会为参展商提供参展证，参展商应该在布展、展览及参与开放性活动、撤展期间佩戴。</w:t>
      </w:r>
    </w:p>
    <w:p w:rsidR="006F0081" w:rsidRDefault="006F0081">
      <w:pPr>
        <w:snapToGrid w:val="0"/>
        <w:spacing w:beforeLines="50" w:before="156" w:afterLines="50" w:after="156" w:line="276" w:lineRule="auto"/>
        <w:ind w:firstLine="465"/>
        <w:rPr>
          <w:rFonts w:ascii="宋体" w:hAnsi="宋体"/>
          <w:sz w:val="24"/>
        </w:rPr>
      </w:pPr>
      <w:r>
        <w:rPr>
          <w:rFonts w:ascii="宋体" w:hAnsi="宋体" w:hint="eastAsia"/>
          <w:sz w:val="24"/>
        </w:rPr>
        <w:t>标准展位按每9</w:t>
      </w:r>
      <w:r>
        <w:rPr>
          <w:rFonts w:ascii="宋体" w:hAnsi="宋体" w:cs="宋体" w:hint="eastAsia"/>
          <w:sz w:val="24"/>
        </w:rPr>
        <w:t>㎡</w:t>
      </w:r>
      <w:r>
        <w:rPr>
          <w:rFonts w:ascii="宋体" w:hAnsi="宋体" w:cs="微软雅黑" w:hint="eastAsia"/>
          <w:sz w:val="24"/>
        </w:rPr>
        <w:t>展位配发</w:t>
      </w:r>
      <w:r>
        <w:rPr>
          <w:rFonts w:ascii="宋体" w:hAnsi="宋体" w:hint="eastAsia"/>
          <w:sz w:val="24"/>
        </w:rPr>
        <w:t>3张参展证；特装展位18㎡展位</w:t>
      </w:r>
      <w:r>
        <w:rPr>
          <w:rFonts w:ascii="宋体" w:hAnsi="宋体" w:cs="微软雅黑" w:hint="eastAsia"/>
          <w:sz w:val="24"/>
        </w:rPr>
        <w:t>配发</w:t>
      </w:r>
      <w:r>
        <w:rPr>
          <w:rFonts w:ascii="宋体" w:hAnsi="宋体" w:hint="eastAsia"/>
          <w:sz w:val="24"/>
        </w:rPr>
        <w:t>5张参展证，特装展位27㎡展位</w:t>
      </w:r>
      <w:r>
        <w:rPr>
          <w:rFonts w:ascii="宋体" w:hAnsi="宋体" w:cs="微软雅黑" w:hint="eastAsia"/>
          <w:sz w:val="24"/>
        </w:rPr>
        <w:t>配发</w:t>
      </w:r>
      <w:r>
        <w:rPr>
          <w:rFonts w:ascii="宋体" w:hAnsi="宋体" w:hint="eastAsia"/>
          <w:sz w:val="24"/>
        </w:rPr>
        <w:t>6张参展证，36㎡展位</w:t>
      </w:r>
      <w:r>
        <w:rPr>
          <w:rFonts w:ascii="宋体" w:hAnsi="宋体" w:cs="微软雅黑" w:hint="eastAsia"/>
          <w:sz w:val="24"/>
        </w:rPr>
        <w:t>配发</w:t>
      </w:r>
      <w:r>
        <w:rPr>
          <w:rFonts w:ascii="宋体" w:hAnsi="宋体" w:hint="eastAsia"/>
          <w:sz w:val="24"/>
        </w:rPr>
        <w:t>9张参展证，大于36㎡</w:t>
      </w:r>
      <w:proofErr w:type="gramStart"/>
      <w:r>
        <w:rPr>
          <w:rFonts w:ascii="宋体" w:hAnsi="宋体" w:hint="eastAsia"/>
          <w:sz w:val="24"/>
        </w:rPr>
        <w:t>展位每</w:t>
      </w:r>
      <w:proofErr w:type="gramEnd"/>
      <w:r>
        <w:rPr>
          <w:rFonts w:ascii="宋体" w:hAnsi="宋体" w:hint="eastAsia"/>
          <w:sz w:val="24"/>
        </w:rPr>
        <w:t>增加9㎡再</w:t>
      </w:r>
      <w:r>
        <w:rPr>
          <w:rFonts w:ascii="宋体" w:hAnsi="宋体" w:cs="微软雅黑" w:hint="eastAsia"/>
          <w:sz w:val="24"/>
        </w:rPr>
        <w:t>配发</w:t>
      </w:r>
      <w:r>
        <w:rPr>
          <w:rFonts w:ascii="宋体" w:hAnsi="宋体" w:hint="eastAsia"/>
          <w:sz w:val="24"/>
        </w:rPr>
        <w:t>1张参展证。参展商额外增加的证件数量，需向组委会提出申请（填写表格1），并按10元/</w:t>
      </w:r>
      <w:proofErr w:type="gramStart"/>
      <w:r>
        <w:rPr>
          <w:rFonts w:ascii="宋体" w:hAnsi="宋体" w:hint="eastAsia"/>
          <w:sz w:val="24"/>
        </w:rPr>
        <w:t>证支付</w:t>
      </w:r>
      <w:proofErr w:type="gramEnd"/>
      <w:r>
        <w:rPr>
          <w:rFonts w:ascii="宋体" w:hAnsi="宋体" w:hint="eastAsia"/>
          <w:sz w:val="24"/>
        </w:rPr>
        <w:t>办证费。展商办理报到手续时领取参展证。</w:t>
      </w:r>
    </w:p>
    <w:p w:rsidR="006F0081" w:rsidRDefault="006F0081">
      <w:pPr>
        <w:snapToGrid w:val="0"/>
        <w:spacing w:beforeLines="50" w:before="156" w:afterLines="50" w:after="156" w:line="276" w:lineRule="auto"/>
        <w:ind w:firstLineChars="200" w:firstLine="560"/>
        <w:rPr>
          <w:rFonts w:ascii="宋体" w:hAnsi="宋体"/>
          <w:sz w:val="24"/>
        </w:rPr>
      </w:pPr>
      <w:r>
        <w:rPr>
          <w:rFonts w:ascii="宋体" w:hAnsi="宋体" w:hint="eastAsia"/>
          <w:sz w:val="28"/>
          <w:szCs w:val="28"/>
        </w:rPr>
        <w:t>2.</w:t>
      </w:r>
      <w:r>
        <w:rPr>
          <w:rFonts w:ascii="宋体" w:hAnsi="宋体" w:hint="eastAsia"/>
          <w:sz w:val="24"/>
        </w:rPr>
        <w:t>观众参观证件</w:t>
      </w:r>
    </w:p>
    <w:p w:rsidR="006F0081" w:rsidRDefault="006F0081">
      <w:pPr>
        <w:snapToGrid w:val="0"/>
        <w:spacing w:beforeLines="50" w:before="156" w:afterLines="50" w:after="156" w:line="276" w:lineRule="auto"/>
        <w:ind w:firstLine="465"/>
        <w:rPr>
          <w:rFonts w:ascii="宋体" w:hAnsi="宋体"/>
          <w:sz w:val="24"/>
        </w:rPr>
      </w:pPr>
      <w:r>
        <w:rPr>
          <w:rFonts w:ascii="宋体" w:hAnsi="宋体" w:hint="eastAsia"/>
          <w:sz w:val="24"/>
        </w:rPr>
        <w:t>展览会向专业观众免费开放，观众凭（VIP）</w:t>
      </w:r>
      <w:proofErr w:type="gramStart"/>
      <w:r>
        <w:rPr>
          <w:rFonts w:ascii="宋体" w:hAnsi="宋体" w:hint="eastAsia"/>
          <w:sz w:val="24"/>
        </w:rPr>
        <w:t>参观证</w:t>
      </w:r>
      <w:proofErr w:type="gramEnd"/>
      <w:r>
        <w:rPr>
          <w:rFonts w:ascii="宋体" w:hAnsi="宋体" w:hint="eastAsia"/>
          <w:sz w:val="24"/>
        </w:rPr>
        <w:t>进馆参观和参与开放性活动。观</w:t>
      </w:r>
      <w:r>
        <w:rPr>
          <w:rFonts w:ascii="宋体" w:hAnsi="宋体" w:hint="eastAsia"/>
          <w:sz w:val="24"/>
        </w:rPr>
        <w:lastRenderedPageBreak/>
        <w:t>众可①携带名片在展会现场填表办理参观证；②展会现场</w:t>
      </w:r>
      <w:proofErr w:type="gramStart"/>
      <w:r>
        <w:rPr>
          <w:rFonts w:ascii="宋体" w:hAnsi="宋体" w:hint="eastAsia"/>
          <w:sz w:val="24"/>
        </w:rPr>
        <w:t>扫二维码</w:t>
      </w:r>
      <w:proofErr w:type="gramEnd"/>
      <w:r>
        <w:rPr>
          <w:rFonts w:ascii="宋体" w:hAnsi="宋体" w:hint="eastAsia"/>
          <w:sz w:val="24"/>
        </w:rPr>
        <w:t>办理参观证；③11月15日前，在展会</w:t>
      </w:r>
      <w:proofErr w:type="gramStart"/>
      <w:r>
        <w:rPr>
          <w:rFonts w:ascii="宋体" w:hAnsi="宋体" w:hint="eastAsia"/>
          <w:sz w:val="24"/>
        </w:rPr>
        <w:t>官网或微信公众号预</w:t>
      </w:r>
      <w:proofErr w:type="gramEnd"/>
      <w:r>
        <w:rPr>
          <w:rFonts w:ascii="宋体" w:hAnsi="宋体" w:hint="eastAsia"/>
          <w:sz w:val="24"/>
        </w:rPr>
        <w:t>登记，现场领取VIP参观证；④参观团领取VIP参观证。</w:t>
      </w:r>
    </w:p>
    <w:p w:rsidR="006F0081" w:rsidRDefault="006F0081">
      <w:pPr>
        <w:snapToGrid w:val="0"/>
        <w:spacing w:beforeLines="50" w:before="156" w:afterLines="50" w:after="156" w:line="276" w:lineRule="auto"/>
        <w:ind w:firstLineChars="235" w:firstLine="564"/>
        <w:rPr>
          <w:rFonts w:ascii="宋体" w:hAnsi="宋体"/>
          <w:sz w:val="24"/>
        </w:rPr>
      </w:pPr>
      <w:r>
        <w:rPr>
          <w:rFonts w:ascii="宋体" w:hAnsi="宋体" w:hint="eastAsia"/>
          <w:sz w:val="24"/>
        </w:rPr>
        <w:t>3.会议代表证</w:t>
      </w:r>
    </w:p>
    <w:p w:rsidR="006F0081" w:rsidRDefault="006F0081">
      <w:pPr>
        <w:snapToGrid w:val="0"/>
        <w:spacing w:beforeLines="50" w:before="156" w:afterLines="50" w:after="156" w:line="276" w:lineRule="auto"/>
        <w:ind w:firstLine="465"/>
        <w:rPr>
          <w:rFonts w:ascii="宋体" w:hAnsi="宋体"/>
          <w:sz w:val="24"/>
        </w:rPr>
      </w:pPr>
      <w:r>
        <w:rPr>
          <w:rFonts w:ascii="宋体" w:hAnsi="宋体" w:hint="eastAsia"/>
          <w:sz w:val="24"/>
        </w:rPr>
        <w:t>展会同期活动会议代表，持本人代表证按权限参加相关活动；可以参观展会和参与开放性活动。</w:t>
      </w:r>
    </w:p>
    <w:p w:rsidR="006F0081" w:rsidRDefault="006F0081">
      <w:pPr>
        <w:snapToGrid w:val="0"/>
        <w:spacing w:beforeLines="50" w:before="156" w:afterLines="50" w:after="156" w:line="276" w:lineRule="auto"/>
        <w:ind w:firstLineChars="200" w:firstLine="560"/>
        <w:rPr>
          <w:rFonts w:ascii="宋体" w:hAnsi="宋体"/>
          <w:sz w:val="24"/>
        </w:rPr>
      </w:pPr>
      <w:r>
        <w:rPr>
          <w:rFonts w:ascii="宋体" w:hAnsi="宋体" w:hint="eastAsia"/>
          <w:sz w:val="28"/>
          <w:szCs w:val="28"/>
        </w:rPr>
        <w:t>4.</w:t>
      </w:r>
      <w:r>
        <w:rPr>
          <w:rFonts w:ascii="宋体" w:hAnsi="宋体" w:hint="eastAsia"/>
          <w:sz w:val="24"/>
        </w:rPr>
        <w:t>媒体证件</w:t>
      </w:r>
    </w:p>
    <w:p w:rsidR="006F0081" w:rsidRDefault="006F0081">
      <w:pPr>
        <w:snapToGrid w:val="0"/>
        <w:spacing w:beforeLines="50" w:before="156" w:afterLines="50" w:after="156" w:line="276" w:lineRule="auto"/>
        <w:rPr>
          <w:rFonts w:ascii="宋体" w:hAnsi="宋体"/>
          <w:sz w:val="24"/>
        </w:rPr>
      </w:pPr>
      <w:r>
        <w:rPr>
          <w:rFonts w:ascii="宋体" w:hAnsi="宋体" w:hint="eastAsia"/>
          <w:sz w:val="24"/>
        </w:rPr>
        <w:tab/>
        <w:t>组委会为采访本次展览会的媒体记者办理媒体证，一人一证。记者凭大会或参展商的邀请函和记者证办理。</w:t>
      </w:r>
      <w:proofErr w:type="gramStart"/>
      <w:r>
        <w:rPr>
          <w:rFonts w:ascii="宋体" w:hAnsi="宋体" w:hint="eastAsia"/>
          <w:sz w:val="24"/>
        </w:rPr>
        <w:t>媒体证</w:t>
      </w:r>
      <w:proofErr w:type="gramEnd"/>
      <w:r>
        <w:rPr>
          <w:rFonts w:ascii="宋体" w:hAnsi="宋体" w:hint="eastAsia"/>
          <w:sz w:val="24"/>
        </w:rPr>
        <w:t>严禁转借，展会结束</w:t>
      </w:r>
      <w:proofErr w:type="gramStart"/>
      <w:r>
        <w:rPr>
          <w:rFonts w:ascii="宋体" w:hAnsi="宋体" w:hint="eastAsia"/>
          <w:sz w:val="24"/>
        </w:rPr>
        <w:t>媒体证</w:t>
      </w:r>
      <w:proofErr w:type="gramEnd"/>
      <w:r>
        <w:rPr>
          <w:rFonts w:ascii="宋体" w:hAnsi="宋体" w:hint="eastAsia"/>
          <w:sz w:val="24"/>
        </w:rPr>
        <w:t>自动作废，遗失不补。</w:t>
      </w:r>
    </w:p>
    <w:p w:rsidR="006F0081" w:rsidRDefault="006F0081">
      <w:pPr>
        <w:snapToGrid w:val="0"/>
        <w:spacing w:beforeLines="50" w:before="156" w:afterLines="50" w:after="156" w:line="276" w:lineRule="auto"/>
        <w:ind w:firstLineChars="200" w:firstLine="560"/>
        <w:rPr>
          <w:rFonts w:ascii="宋体" w:hAnsi="宋体"/>
          <w:sz w:val="24"/>
        </w:rPr>
      </w:pPr>
      <w:r>
        <w:rPr>
          <w:rFonts w:ascii="宋体" w:hAnsi="宋体" w:hint="eastAsia"/>
          <w:sz w:val="28"/>
          <w:szCs w:val="28"/>
        </w:rPr>
        <w:t>5.</w:t>
      </w:r>
      <w:r>
        <w:rPr>
          <w:rFonts w:ascii="宋体" w:hAnsi="宋体" w:hint="eastAsia"/>
          <w:sz w:val="24"/>
        </w:rPr>
        <w:t>搭建商证件</w:t>
      </w:r>
    </w:p>
    <w:p w:rsidR="006F0081" w:rsidRDefault="006F0081">
      <w:pPr>
        <w:snapToGrid w:val="0"/>
        <w:spacing w:beforeLines="50" w:before="156" w:afterLines="50" w:after="156" w:line="276" w:lineRule="auto"/>
        <w:rPr>
          <w:rFonts w:ascii="宋体" w:hAnsi="宋体"/>
          <w:sz w:val="24"/>
        </w:rPr>
      </w:pPr>
      <w:r>
        <w:rPr>
          <w:rFonts w:ascii="宋体" w:hAnsi="宋体" w:hint="eastAsia"/>
          <w:sz w:val="24"/>
        </w:rPr>
        <w:tab/>
        <w:t>搭建商进馆施工，需</w:t>
      </w:r>
      <w:proofErr w:type="gramStart"/>
      <w:r>
        <w:rPr>
          <w:rFonts w:ascii="宋体" w:hAnsi="宋体" w:hint="eastAsia"/>
          <w:sz w:val="24"/>
        </w:rPr>
        <w:t>凭施工</w:t>
      </w:r>
      <w:proofErr w:type="gramEnd"/>
      <w:r>
        <w:rPr>
          <w:rFonts w:ascii="宋体" w:hAnsi="宋体" w:hint="eastAsia"/>
          <w:sz w:val="24"/>
        </w:rPr>
        <w:t>人员</w:t>
      </w:r>
      <w:r>
        <w:rPr>
          <w:rFonts w:ascii="宋体" w:hAnsi="宋体" w:hint="eastAsia"/>
          <w:b/>
          <w:sz w:val="24"/>
        </w:rPr>
        <w:t>二代身份证原件</w:t>
      </w:r>
      <w:r>
        <w:rPr>
          <w:rFonts w:ascii="宋体" w:hAnsi="宋体" w:hint="eastAsia"/>
          <w:sz w:val="24"/>
        </w:rPr>
        <w:t>，向主场服务商办理进场施工手续，领取证件。</w:t>
      </w:r>
      <w:r>
        <w:rPr>
          <w:rFonts w:ascii="宋体" w:hAnsi="宋体" w:hint="eastAsia"/>
          <w:sz w:val="24"/>
          <w:shd w:val="clear" w:color="auto" w:fill="FFFFFF"/>
        </w:rPr>
        <w:t>详见《特装展位施工管理规定》</w:t>
      </w:r>
      <w:r>
        <w:rPr>
          <w:rFonts w:ascii="宋体" w:hAnsi="宋体" w:hint="eastAsia"/>
          <w:sz w:val="24"/>
          <w:shd w:val="clear" w:color="auto" w:fill="FF0000"/>
        </w:rPr>
        <w:t>(本手册P3</w:t>
      </w:r>
      <w:r w:rsidR="00BA381F">
        <w:rPr>
          <w:rFonts w:ascii="宋体" w:hAnsi="宋体"/>
          <w:sz w:val="24"/>
          <w:shd w:val="clear" w:color="auto" w:fill="FF0000"/>
        </w:rPr>
        <w:t>9</w:t>
      </w:r>
      <w:r>
        <w:rPr>
          <w:rFonts w:ascii="宋体" w:hAnsi="宋体" w:hint="eastAsia"/>
          <w:sz w:val="24"/>
          <w:shd w:val="clear" w:color="auto" w:fill="FF0000"/>
        </w:rPr>
        <w:t>)</w:t>
      </w:r>
      <w:r>
        <w:rPr>
          <w:rFonts w:ascii="宋体" w:hAnsi="宋体" w:hint="eastAsia"/>
          <w:sz w:val="24"/>
          <w:shd w:val="clear" w:color="auto" w:fill="FFFFFF"/>
        </w:rPr>
        <w:t>。</w:t>
      </w:r>
    </w:p>
    <w:p w:rsidR="006F0081" w:rsidRDefault="006F0081">
      <w:pPr>
        <w:snapToGrid w:val="0"/>
        <w:spacing w:beforeLines="50" w:before="156" w:afterLines="50" w:after="156" w:line="276" w:lineRule="auto"/>
        <w:ind w:firstLineChars="236" w:firstLine="566"/>
        <w:rPr>
          <w:rFonts w:ascii="宋体" w:hAnsi="宋体"/>
          <w:sz w:val="24"/>
        </w:rPr>
      </w:pPr>
      <w:r>
        <w:rPr>
          <w:rFonts w:ascii="宋体" w:hAnsi="宋体" w:hint="eastAsia"/>
          <w:sz w:val="24"/>
        </w:rPr>
        <w:t>6.组委会工作证。组委会工作人员佩戴。工作人员凭工作证进出展会及同期活动场所。</w:t>
      </w:r>
    </w:p>
    <w:p w:rsidR="006F0081" w:rsidRDefault="006F0081">
      <w:pPr>
        <w:snapToGrid w:val="0"/>
        <w:spacing w:beforeLines="50" w:before="156" w:afterLines="50" w:after="156" w:line="276" w:lineRule="auto"/>
        <w:rPr>
          <w:rFonts w:ascii="宋体" w:hAnsi="宋体"/>
          <w:b/>
          <w:bCs/>
          <w:sz w:val="24"/>
        </w:rPr>
      </w:pPr>
    </w:p>
    <w:p w:rsidR="006F0081" w:rsidRDefault="006F0081">
      <w:pPr>
        <w:snapToGrid w:val="0"/>
        <w:spacing w:beforeLines="50" w:before="156" w:afterLines="50" w:after="156" w:line="276" w:lineRule="auto"/>
        <w:rPr>
          <w:rFonts w:ascii="宋体" w:hAnsi="宋体"/>
          <w:b/>
          <w:sz w:val="24"/>
        </w:rPr>
      </w:pPr>
      <w:r>
        <w:rPr>
          <w:rFonts w:ascii="宋体" w:hAnsi="宋体" w:hint="eastAsia"/>
          <w:b/>
          <w:bCs/>
          <w:sz w:val="24"/>
        </w:rPr>
        <w:t>（二）</w:t>
      </w:r>
      <w:r>
        <w:rPr>
          <w:rFonts w:ascii="宋体" w:hAnsi="宋体" w:hint="eastAsia"/>
          <w:b/>
          <w:sz w:val="24"/>
        </w:rPr>
        <w:t>车辆通行证管理</w:t>
      </w:r>
    </w:p>
    <w:p w:rsidR="006F0081" w:rsidRDefault="006F0081" w:rsidP="000C0BD1">
      <w:pPr>
        <w:snapToGrid w:val="0"/>
        <w:spacing w:beforeLines="50" w:before="156" w:afterLines="50" w:after="156" w:line="276" w:lineRule="auto"/>
        <w:ind w:firstLineChars="100" w:firstLine="240"/>
        <w:rPr>
          <w:rFonts w:ascii="宋体" w:hAnsi="宋体"/>
          <w:bCs/>
          <w:sz w:val="24"/>
        </w:rPr>
      </w:pPr>
      <w:r>
        <w:rPr>
          <w:rFonts w:ascii="宋体" w:hAnsi="宋体" w:hint="eastAsia"/>
          <w:sz w:val="24"/>
        </w:rPr>
        <w:t>1.布/撤展货车通行证。会展中心为参展企业配发货运车辆通行证。布/撤展货车进入展馆区域，需现场办理通行证。布/撤展货车进场时应将车辆通行证放置于挡风玻璃处，并按照所注说明使用。</w:t>
      </w:r>
      <w:r>
        <w:rPr>
          <w:rFonts w:ascii="宋体" w:hAnsi="宋体" w:hint="eastAsia"/>
          <w:bCs/>
          <w:sz w:val="24"/>
        </w:rPr>
        <w:t>布/撤展车辆进馆注意事项：</w:t>
      </w:r>
    </w:p>
    <w:p w:rsidR="006F0081" w:rsidRDefault="006F0081">
      <w:pPr>
        <w:snapToGrid w:val="0"/>
        <w:spacing w:beforeLines="50" w:before="156" w:afterLines="50" w:after="156" w:line="276" w:lineRule="auto"/>
        <w:ind w:left="426"/>
        <w:jc w:val="left"/>
        <w:rPr>
          <w:rFonts w:ascii="宋体" w:hAnsi="宋体"/>
          <w:sz w:val="24"/>
        </w:rPr>
      </w:pPr>
      <w:r>
        <w:rPr>
          <w:rFonts w:ascii="宋体" w:hAnsi="宋体" w:hint="eastAsia"/>
          <w:sz w:val="24"/>
        </w:rPr>
        <w:t>①进馆车辆须每车交纳100元的进馆卸货滞留时间押金。此证不得转借、丢失，如丢失不退还押金。</w:t>
      </w:r>
    </w:p>
    <w:p w:rsidR="006F0081" w:rsidRDefault="006F0081">
      <w:pPr>
        <w:snapToGrid w:val="0"/>
        <w:spacing w:beforeLines="50" w:before="156" w:afterLines="50" w:after="156" w:line="276" w:lineRule="auto"/>
        <w:rPr>
          <w:rFonts w:ascii="宋体" w:hAnsi="宋体"/>
          <w:sz w:val="24"/>
        </w:rPr>
      </w:pPr>
      <w:r>
        <w:rPr>
          <w:rFonts w:ascii="宋体" w:hAnsi="宋体" w:hint="eastAsia"/>
          <w:sz w:val="24"/>
        </w:rPr>
        <w:t xml:space="preserve">   ②</w:t>
      </w:r>
      <w:r>
        <w:rPr>
          <w:rFonts w:ascii="宋体" w:hAnsi="宋体" w:hint="eastAsia"/>
          <w:b/>
          <w:sz w:val="24"/>
        </w:rPr>
        <w:t>（会展中心收取）</w:t>
      </w:r>
      <w:r>
        <w:rPr>
          <w:rFonts w:ascii="宋体" w:hAnsi="宋体" w:hint="eastAsia"/>
          <w:sz w:val="24"/>
        </w:rPr>
        <w:t>展馆对已交纳押金的车辆收取30元/90分钟.辆的车辆进馆管理费，超过第一个90分钟按100元/小时.辆收取，不足一小时按一小时计算。</w:t>
      </w:r>
    </w:p>
    <w:p w:rsidR="006F0081" w:rsidRDefault="006F0081">
      <w:pPr>
        <w:snapToGrid w:val="0"/>
        <w:spacing w:beforeLines="50" w:before="156" w:afterLines="50" w:after="156" w:line="276" w:lineRule="auto"/>
        <w:rPr>
          <w:rFonts w:ascii="宋体" w:hAnsi="宋体"/>
          <w:sz w:val="24"/>
        </w:rPr>
      </w:pPr>
      <w:r>
        <w:rPr>
          <w:rFonts w:ascii="宋体" w:hAnsi="宋体" w:hint="eastAsia"/>
          <w:sz w:val="24"/>
        </w:rPr>
        <w:t xml:space="preserve">   ③进馆车辆须听从展馆工作人员的指挥，且不得</w:t>
      </w:r>
      <w:proofErr w:type="gramStart"/>
      <w:r>
        <w:rPr>
          <w:rFonts w:ascii="宋体" w:hAnsi="宋体" w:hint="eastAsia"/>
          <w:sz w:val="24"/>
        </w:rPr>
        <w:t>无故长</w:t>
      </w:r>
      <w:proofErr w:type="gramEnd"/>
      <w:r>
        <w:rPr>
          <w:rFonts w:ascii="宋体" w:hAnsi="宋体" w:hint="eastAsia"/>
          <w:sz w:val="24"/>
        </w:rPr>
        <w:t>时间停留。</w:t>
      </w:r>
    </w:p>
    <w:p w:rsidR="006F0081" w:rsidRDefault="006F0081">
      <w:pPr>
        <w:snapToGrid w:val="0"/>
        <w:spacing w:beforeLines="50" w:before="156" w:afterLines="50" w:after="156" w:line="276" w:lineRule="auto"/>
        <w:ind w:firstLineChars="150" w:firstLine="360"/>
        <w:rPr>
          <w:rFonts w:ascii="宋体" w:hAnsi="宋体"/>
          <w:sz w:val="24"/>
        </w:rPr>
      </w:pPr>
      <w:r>
        <w:rPr>
          <w:rFonts w:ascii="宋体" w:hAnsi="宋体" w:hint="eastAsia"/>
          <w:sz w:val="24"/>
        </w:rPr>
        <w:t>④进馆车辆若出现损坏展馆设施、物品的情况，展馆将按损坏设施、物品的实际价值收取赔偿金。</w:t>
      </w:r>
    </w:p>
    <w:p w:rsidR="006F0081" w:rsidRDefault="006F0081" w:rsidP="000C0BD1">
      <w:pPr>
        <w:snapToGrid w:val="0"/>
        <w:spacing w:beforeLines="50" w:before="156" w:afterLines="50" w:after="156" w:line="276" w:lineRule="auto"/>
        <w:ind w:firstLineChars="100" w:firstLine="240"/>
        <w:rPr>
          <w:rFonts w:ascii="宋体" w:hAnsi="宋体"/>
          <w:sz w:val="24"/>
        </w:rPr>
      </w:pPr>
      <w:r>
        <w:rPr>
          <w:rFonts w:ascii="宋体" w:hAnsi="宋体" w:hint="eastAsia"/>
          <w:sz w:val="24"/>
        </w:rPr>
        <w:t>2.巴士车辆通行证、VIP车辆通行证</w:t>
      </w:r>
    </w:p>
    <w:p w:rsidR="006F0081" w:rsidRDefault="006F0081" w:rsidP="000C0BD1">
      <w:pPr>
        <w:snapToGrid w:val="0"/>
        <w:spacing w:beforeLines="50" w:before="156" w:afterLines="50" w:after="156" w:line="276" w:lineRule="auto"/>
        <w:ind w:firstLineChars="200" w:firstLine="480"/>
        <w:rPr>
          <w:rFonts w:ascii="宋体" w:hAnsi="宋体"/>
          <w:sz w:val="24"/>
        </w:rPr>
      </w:pPr>
      <w:r>
        <w:rPr>
          <w:rFonts w:ascii="宋体" w:hAnsi="宋体" w:hint="eastAsia"/>
          <w:sz w:val="24"/>
        </w:rPr>
        <w:t>①组委会为展会及相关活动服务的巴士发放大客车通行证。</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②组委会为特邀贵宾车辆发放VIP通行证。</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③持证车辆按车证规定在指定地点上下乘客、停放车辆。</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3.其他车辆。除持证车辆外，其他车辆在会展中心公共停车场存放车辆，费用自理。</w:t>
      </w:r>
    </w:p>
    <w:p w:rsidR="006F0081" w:rsidRDefault="006F0081">
      <w:pPr>
        <w:pStyle w:val="ab"/>
        <w:numPr>
          <w:ilvl w:val="0"/>
          <w:numId w:val="2"/>
        </w:numPr>
        <w:snapToGrid w:val="0"/>
        <w:spacing w:beforeLines="50" w:before="156" w:afterLines="50" w:after="156" w:line="276" w:lineRule="auto"/>
        <w:jc w:val="left"/>
        <w:rPr>
          <w:rFonts w:ascii="宋体" w:hAnsi="宋体"/>
          <w:sz w:val="28"/>
          <w:szCs w:val="28"/>
        </w:rPr>
      </w:pPr>
      <w:r>
        <w:rPr>
          <w:rFonts w:ascii="宋体" w:hAnsi="宋体" w:hint="eastAsia"/>
          <w:sz w:val="28"/>
          <w:szCs w:val="28"/>
        </w:rPr>
        <w:lastRenderedPageBreak/>
        <w:t>展品运输搬运</w:t>
      </w:r>
    </w:p>
    <w:p w:rsidR="006F0081" w:rsidRDefault="006F0081" w:rsidP="000C0BD1">
      <w:pPr>
        <w:snapToGrid w:val="0"/>
        <w:spacing w:beforeLines="50" w:before="156" w:afterLines="50" w:after="156" w:line="276" w:lineRule="auto"/>
        <w:ind w:firstLineChars="100" w:firstLine="240"/>
        <w:rPr>
          <w:rFonts w:ascii="宋体" w:hAnsi="宋体"/>
          <w:sz w:val="24"/>
        </w:rPr>
      </w:pPr>
      <w:r>
        <w:rPr>
          <w:rFonts w:ascii="宋体" w:hAnsi="宋体" w:hint="eastAsia"/>
          <w:sz w:val="24"/>
        </w:rPr>
        <w:t>（一） 展品运输</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布展前7天至展会结束，展馆提供部分展品仓储。请联系①境内物流服务商（展品接收：王勇 13838316191；展品回运：李亚峰13503852638）。②国际物流服务商：吴亚筠  13503714369。③境内物流投诉：王莉 13838272051。</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 </w:t>
      </w:r>
    </w:p>
    <w:p w:rsidR="006F0081" w:rsidRDefault="006F0081" w:rsidP="000C0BD1">
      <w:pPr>
        <w:snapToGrid w:val="0"/>
        <w:spacing w:beforeLines="50" w:before="156" w:afterLines="50" w:after="156" w:line="276" w:lineRule="auto"/>
        <w:ind w:firstLineChars="100" w:firstLine="240"/>
        <w:rPr>
          <w:rFonts w:ascii="宋体" w:hAnsi="宋体"/>
          <w:sz w:val="24"/>
        </w:rPr>
      </w:pPr>
      <w:r>
        <w:rPr>
          <w:rFonts w:ascii="宋体" w:hAnsi="宋体" w:hint="eastAsia"/>
          <w:sz w:val="24"/>
        </w:rPr>
        <w:t>（二） 现场搬运（现场装卸联系人：赵闯13676906161）</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1.距离与位置：指把货物从展厅门口/车厢送至展台，或者把货物从展台送至展厅门口/车厢。各按一次计算。</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2.叉车搬运：3T叉车：100元/件/次；5T叉车：200元/件/次；8T叉车：300元/件/次。（超出3立方以上，每立方米每次加收50元。）</w:t>
      </w:r>
    </w:p>
    <w:p w:rsidR="006F0081" w:rsidRDefault="006F0081">
      <w:pPr>
        <w:snapToGrid w:val="0"/>
        <w:spacing w:beforeLines="50" w:before="156" w:afterLines="50" w:after="156" w:line="276" w:lineRule="auto"/>
        <w:ind w:firstLineChars="200" w:firstLine="480"/>
        <w:rPr>
          <w:rFonts w:ascii="宋体" w:hAnsi="宋体"/>
          <w:sz w:val="24"/>
        </w:rPr>
      </w:pPr>
      <w:r>
        <w:rPr>
          <w:rFonts w:ascii="宋体" w:hAnsi="宋体" w:hint="eastAsia"/>
          <w:sz w:val="24"/>
        </w:rPr>
        <w:t>3.人工搬运：小推车50元/小时，押金200元，不足1小时按一小时计费（不含人工）;含人工是每趟30元。手动液压车100元/小时，押金500元，不足1小时按一小时计费。（不含人工）；含人工是每趟50元。</w:t>
      </w:r>
    </w:p>
    <w:p w:rsidR="006F0081" w:rsidRDefault="006F0081">
      <w:pPr>
        <w:snapToGrid w:val="0"/>
        <w:spacing w:beforeLines="50" w:before="156" w:afterLines="50" w:after="156" w:line="276" w:lineRule="auto"/>
        <w:ind w:firstLineChars="200" w:firstLine="480"/>
        <w:rPr>
          <w:rFonts w:ascii="宋体" w:hAnsi="宋体" w:cs="宋体"/>
          <w:sz w:val="24"/>
        </w:rPr>
      </w:pPr>
      <w:r>
        <w:rPr>
          <w:rFonts w:ascii="宋体" w:hAnsi="宋体" w:hint="eastAsia"/>
          <w:sz w:val="24"/>
        </w:rPr>
        <w:t>4. 如需使用吊车及特殊机力装卸货物请提前预约。</w:t>
      </w:r>
    </w:p>
    <w:p w:rsidR="006F0081" w:rsidRDefault="006F0081">
      <w:pPr>
        <w:snapToGrid w:val="0"/>
        <w:spacing w:beforeLines="50" w:before="156" w:afterLines="50" w:after="156" w:line="276" w:lineRule="auto"/>
        <w:ind w:firstLineChars="200" w:firstLine="480"/>
        <w:rPr>
          <w:rFonts w:ascii="宋体" w:hAnsi="宋体" w:cs="宋体"/>
          <w:sz w:val="24"/>
        </w:rPr>
      </w:pPr>
    </w:p>
    <w:p w:rsidR="006F0081" w:rsidRDefault="006F0081">
      <w:pPr>
        <w:snapToGrid w:val="0"/>
        <w:spacing w:beforeLines="50" w:before="156" w:afterLines="50" w:after="156" w:line="276" w:lineRule="auto"/>
        <w:ind w:firstLineChars="200" w:firstLine="480"/>
        <w:rPr>
          <w:rFonts w:ascii="宋体" w:hAnsi="宋体" w:cs="宋体"/>
          <w:sz w:val="24"/>
        </w:rPr>
      </w:pPr>
    </w:p>
    <w:p w:rsidR="006F0081" w:rsidRDefault="006F0081">
      <w:pPr>
        <w:snapToGrid w:val="0"/>
        <w:spacing w:beforeLines="50" w:before="156" w:afterLines="50" w:after="156" w:line="276" w:lineRule="auto"/>
        <w:ind w:firstLineChars="200" w:firstLine="480"/>
        <w:rPr>
          <w:rFonts w:ascii="宋体" w:hAnsi="宋体" w:cs="宋体"/>
          <w:sz w:val="24"/>
        </w:rPr>
      </w:pPr>
    </w:p>
    <w:p w:rsidR="006F0081" w:rsidRDefault="006F0081" w:rsidP="00E7246B">
      <w:pPr>
        <w:jc w:val="center"/>
        <w:rPr>
          <w:rFonts w:ascii="宋体" w:hAnsi="宋体" w:cs="Arial"/>
          <w:b/>
          <w:sz w:val="32"/>
          <w:szCs w:val="32"/>
        </w:rPr>
      </w:pPr>
      <w:bookmarkStart w:id="7" w:name="_Toc283624914"/>
      <w:r>
        <w:rPr>
          <w:rFonts w:ascii="宋体" w:hAnsi="宋体" w:cs="Arial" w:hint="eastAsia"/>
          <w:b/>
          <w:sz w:val="32"/>
          <w:szCs w:val="32"/>
        </w:rPr>
        <w:br w:type="page"/>
      </w:r>
      <w:r>
        <w:rPr>
          <w:rFonts w:ascii="宋体" w:hAnsi="宋体" w:cs="Arial" w:hint="eastAsia"/>
          <w:b/>
          <w:sz w:val="32"/>
          <w:szCs w:val="32"/>
        </w:rPr>
        <w:lastRenderedPageBreak/>
        <w:t>第二部分 表格</w:t>
      </w:r>
    </w:p>
    <w:p w:rsidR="00E7246B" w:rsidRDefault="00E7246B" w:rsidP="00E7246B">
      <w:pPr>
        <w:jc w:val="center"/>
        <w:rPr>
          <w:rFonts w:ascii="宋体" w:hAnsi="宋体" w:cs="Arial"/>
          <w:b/>
          <w:sz w:val="32"/>
          <w:szCs w:val="32"/>
        </w:rPr>
      </w:pPr>
    </w:p>
    <w:p w:rsidR="006F0081" w:rsidRPr="00E7246B" w:rsidRDefault="006F0081" w:rsidP="00E7246B">
      <w:pPr>
        <w:spacing w:line="320" w:lineRule="exact"/>
        <w:jc w:val="left"/>
        <w:rPr>
          <w:rFonts w:ascii="宋体" w:hAnsi="宋体" w:cs="Arial"/>
          <w:b/>
          <w:sz w:val="28"/>
          <w:szCs w:val="28"/>
        </w:rPr>
      </w:pPr>
      <w:r>
        <w:rPr>
          <w:rFonts w:ascii="宋体" w:hAnsi="宋体" w:cs="Arial" w:hint="eastAsia"/>
          <w:b/>
          <w:sz w:val="28"/>
          <w:szCs w:val="28"/>
        </w:rPr>
        <w:t>表格1</w:t>
      </w:r>
      <w:r w:rsidR="00E7246B">
        <w:rPr>
          <w:rFonts w:ascii="宋体" w:hAnsi="宋体" w:cs="Arial"/>
          <w:b/>
          <w:sz w:val="28"/>
          <w:szCs w:val="28"/>
        </w:rPr>
        <w:t xml:space="preserve"> </w:t>
      </w:r>
      <w:proofErr w:type="gramStart"/>
      <w:r>
        <w:rPr>
          <w:rFonts w:ascii="宋体" w:hAnsi="宋体" w:cs="Arial" w:hint="eastAsia"/>
          <w:b/>
          <w:sz w:val="28"/>
          <w:szCs w:val="28"/>
        </w:rPr>
        <w:t>参展证</w:t>
      </w:r>
      <w:proofErr w:type="gramEnd"/>
      <w:r>
        <w:rPr>
          <w:rFonts w:ascii="宋体" w:hAnsi="宋体" w:cs="Arial" w:hint="eastAsia"/>
          <w:b/>
          <w:sz w:val="28"/>
          <w:szCs w:val="28"/>
        </w:rPr>
        <w:t>申请表（参展商申请额外增加</w:t>
      </w:r>
      <w:proofErr w:type="gramStart"/>
      <w:r>
        <w:rPr>
          <w:rFonts w:ascii="宋体" w:hAnsi="宋体" w:cs="Arial" w:hint="eastAsia"/>
          <w:b/>
          <w:sz w:val="28"/>
          <w:szCs w:val="28"/>
        </w:rPr>
        <w:t>参展证</w:t>
      </w:r>
      <w:proofErr w:type="gramEnd"/>
      <w:r>
        <w:rPr>
          <w:rFonts w:ascii="宋体" w:hAnsi="宋体" w:cs="Arial" w:hint="eastAsia"/>
          <w:b/>
          <w:sz w:val="28"/>
          <w:szCs w:val="28"/>
        </w:rPr>
        <w:t>时填写）</w:t>
      </w:r>
      <w:r w:rsidR="00E7246B">
        <w:rPr>
          <w:rFonts w:ascii="宋体" w:hAnsi="宋体" w:cs="Arial" w:hint="eastAsia"/>
          <w:sz w:val="28"/>
          <w:szCs w:val="28"/>
        </w:rPr>
        <w:t>（</w:t>
      </w:r>
      <w:r w:rsidR="00E7246B" w:rsidRPr="00E7246B">
        <w:rPr>
          <w:rFonts w:ascii="宋体" w:hAnsi="宋体" w:cs="Arial" w:hint="eastAsia"/>
          <w:sz w:val="24"/>
        </w:rPr>
        <w:t>参展商选填）</w:t>
      </w:r>
    </w:p>
    <w:p w:rsidR="006F0081" w:rsidRDefault="006F0081">
      <w:pPr>
        <w:spacing w:line="320" w:lineRule="exact"/>
        <w:ind w:firstLineChars="3023" w:firstLine="6373"/>
        <w:jc w:val="lef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0D12B3" w:rsidRPr="000D12B3" w:rsidRDefault="000D12B3">
      <w:pPr>
        <w:spacing w:line="320" w:lineRule="exact"/>
        <w:ind w:firstLineChars="3023" w:firstLine="6373"/>
        <w:jc w:val="left"/>
        <w:rPr>
          <w:rFonts w:ascii="宋体" w:hAnsi="宋体" w:cs="Arial"/>
          <w:b/>
          <w:color w:val="FF0000"/>
          <w:sz w:val="10"/>
          <w:szCs w:val="10"/>
          <w:u w:val="single"/>
          <w:bdr w:val="single" w:sz="4" w:space="0" w:color="auto"/>
        </w:rPr>
      </w:pPr>
      <w:r>
        <w:rPr>
          <w:rFonts w:ascii="宋体" w:hAnsi="宋体" w:cs="Arial" w:hint="eastAsia"/>
          <w:b/>
          <w:noProof/>
        </w:rPr>
        <mc:AlternateContent>
          <mc:Choice Requires="wps">
            <w:drawing>
              <wp:anchor distT="0" distB="0" distL="114300" distR="114300" simplePos="0" relativeHeight="251667456" behindDoc="0" locked="0" layoutInCell="1" allowOverlap="1" wp14:anchorId="75C44FE0" wp14:editId="07393466">
                <wp:simplePos x="0" y="0"/>
                <wp:positionH relativeFrom="margin">
                  <wp:align>right</wp:align>
                </wp:positionH>
                <wp:positionV relativeFrom="paragraph">
                  <wp:posOffset>85090</wp:posOffset>
                </wp:positionV>
                <wp:extent cx="5715000" cy="19050"/>
                <wp:effectExtent l="0" t="0" r="19050" b="19050"/>
                <wp:wrapNone/>
                <wp:docPr id="10" name="直接连接符 10"/>
                <wp:cNvGraphicFramePr/>
                <a:graphic xmlns:a="http://schemas.openxmlformats.org/drawingml/2006/main">
                  <a:graphicData uri="http://schemas.microsoft.com/office/word/2010/wordprocessingShape">
                    <wps:wsp>
                      <wps:cNvCnPr/>
                      <wps:spPr>
                        <a:xfrm flipV="1">
                          <a:off x="0" y="0"/>
                          <a:ext cx="5715000" cy="19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F55B" id="直接连接符 10" o:spid="_x0000_s1026" style="position:absolute;left:0;text-align:left;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6.7pt" to="848.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" strokecolor="black [3213]">
                <v:stroke joinstyle="miter"/>
                <w10:wrap anchorx="margin"/>
              </v:line>
            </w:pict>
          </mc:Fallback>
        </mc:AlternateConten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返回至</w:t>
      </w:r>
      <w:r>
        <w:rPr>
          <w:rFonts w:ascii="宋体" w:hAnsi="宋体" w:cs="Arial"/>
          <w:b/>
          <w:shd w:val="pct10" w:color="auto" w:fill="FFFFFF"/>
        </w:rPr>
        <w:t xml:space="preserve"> :</w:t>
      </w:r>
      <w:r>
        <w:rPr>
          <w:rFonts w:ascii="宋体" w:hAnsi="宋体" w:cs="Arial" w:hint="eastAsia"/>
          <w:color w:val="FF0000"/>
          <w:shd w:val="pct10" w:color="auto" w:fill="FFFFFF"/>
        </w:rPr>
        <w:t xml:space="preserve"> </w:t>
      </w:r>
      <w:r>
        <w:rPr>
          <w:rFonts w:ascii="宋体" w:hAnsi="宋体" w:cs="Arial" w:hint="eastAsia"/>
          <w:shd w:val="pct10" w:color="auto" w:fill="FFFFFF"/>
        </w:rPr>
        <w:t>国机环球（北京）展览有限公司                 王  达 wangda@sinomachint.</w:t>
      </w:r>
      <w:proofErr w:type="gramStart"/>
      <w:r>
        <w:rPr>
          <w:rFonts w:ascii="宋体" w:hAnsi="宋体" w:cs="Arial" w:hint="eastAsia"/>
          <w:shd w:val="pct10" w:color="auto" w:fill="FFFFFF"/>
        </w:rPr>
        <w:t>com</w:t>
      </w:r>
      <w:proofErr w:type="gramEnd"/>
      <w:r>
        <w:rPr>
          <w:rFonts w:ascii="宋体" w:hAnsi="宋体" w:cs="Arial" w:hint="eastAsia"/>
          <w:shd w:val="pct10" w:color="auto" w:fill="FFFFFF"/>
        </w:rPr>
        <w:t xml:space="preserve">          </w:t>
      </w:r>
    </w:p>
    <w:p w:rsidR="006F0081" w:rsidRDefault="006F0081">
      <w:pPr>
        <w:tabs>
          <w:tab w:val="left" w:pos="720"/>
        </w:tabs>
        <w:autoSpaceDE w:val="0"/>
        <w:autoSpaceDN w:val="0"/>
        <w:ind w:right="18"/>
        <w:jc w:val="left"/>
        <w:rPr>
          <w:rFonts w:ascii="宋体" w:hAnsi="宋体" w:cs="Arial"/>
          <w:color w:val="FF0000"/>
          <w:shd w:val="pct10" w:color="auto" w:fill="FFFFFF"/>
        </w:rPr>
      </w:pPr>
      <w:r>
        <w:rPr>
          <w:rFonts w:ascii="宋体" w:hAnsi="宋体" w:cs="Arial" w:hint="eastAsia"/>
          <w:shd w:val="pct10" w:color="auto" w:fill="FFFFFF"/>
        </w:rPr>
        <w:t xml:space="preserve">         电  话：010—88496579　                      传  真：010—88496683    </w:t>
      </w:r>
      <w:r w:rsidR="00E7246B">
        <w:rPr>
          <w:rFonts w:ascii="宋体" w:hAnsi="宋体" w:cs="Arial"/>
          <w:shd w:val="pct10" w:color="auto" w:fill="FFFFFF"/>
        </w:rPr>
        <w:t xml:space="preserve"> </w:t>
      </w:r>
      <w:r>
        <w:rPr>
          <w:rFonts w:ascii="宋体" w:hAnsi="宋体" w:cs="Arial" w:hint="eastAsia"/>
          <w:shd w:val="pct10" w:color="auto" w:fill="FFFFFF"/>
        </w:rPr>
        <w:t xml:space="preserve"> </w:t>
      </w:r>
      <w:r>
        <w:rPr>
          <w:rFonts w:ascii="宋体" w:hAnsi="宋体" w:cs="Arial" w:hint="eastAsia"/>
          <w:color w:val="FF0000"/>
          <w:shd w:val="pct10" w:color="auto" w:fill="FFFFFF"/>
        </w:rPr>
        <w:t xml:space="preserve">     </w:t>
      </w:r>
    </w:p>
    <w:p w:rsidR="006F0081" w:rsidRDefault="006F0081">
      <w:pPr>
        <w:spacing w:line="320" w:lineRule="exact"/>
        <w:rPr>
          <w:rFonts w:ascii="宋体" w:hAnsi="宋体"/>
        </w:rPr>
      </w:pPr>
      <w:r>
        <w:rPr>
          <w:rFonts w:ascii="宋体" w:hAnsi="宋体" w:cs="Arial" w:hint="eastAsia"/>
        </w:rPr>
        <w:t>请发电子版或用正楷填写后回传</w:t>
      </w:r>
      <w:r>
        <w:rPr>
          <w:rFonts w:ascii="宋体" w:hAnsi="宋体" w:cs="Arial"/>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579"/>
        <w:gridCol w:w="1115"/>
        <w:gridCol w:w="1530"/>
        <w:gridCol w:w="419"/>
        <w:gridCol w:w="1621"/>
        <w:gridCol w:w="1222"/>
        <w:gridCol w:w="1801"/>
      </w:tblGrid>
      <w:tr w:rsidR="006F0081">
        <w:trPr>
          <w:trHeight w:hRule="exact" w:val="448"/>
        </w:trPr>
        <w:tc>
          <w:tcPr>
            <w:tcW w:w="9287" w:type="dxa"/>
            <w:gridSpan w:val="7"/>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5" w:lineRule="exact"/>
              <w:ind w:left="107"/>
              <w:jc w:val="left"/>
              <w:rPr>
                <w:rFonts w:ascii="宋体" w:hAnsi="宋体" w:cs="宋?"/>
                <w:color w:val="000000"/>
                <w:kern w:val="0"/>
                <w:szCs w:val="21"/>
              </w:rPr>
            </w:pPr>
            <w:r>
              <w:rPr>
                <w:rFonts w:ascii="宋体" w:hAnsi="宋体" w:cs="宋?"/>
                <w:color w:val="000000"/>
                <w:kern w:val="0"/>
                <w:szCs w:val="21"/>
              </w:rPr>
              <w:t>参展单位信息 ：展馆：</w:t>
            </w:r>
            <w:r>
              <w:rPr>
                <w:rFonts w:ascii="宋体" w:hAnsi="宋体" w:cs="宋?"/>
                <w:color w:val="000000"/>
                <w:kern w:val="0"/>
                <w:szCs w:val="21"/>
                <w:u w:val="single"/>
              </w:rPr>
              <w:t xml:space="preserve">     </w:t>
            </w:r>
            <w:r>
              <w:rPr>
                <w:rFonts w:ascii="宋体" w:hAnsi="宋体" w:cs="宋?" w:hint="eastAsia"/>
                <w:color w:val="000000"/>
                <w:kern w:val="0"/>
                <w:szCs w:val="21"/>
                <w:u w:val="single"/>
              </w:rPr>
              <w:t xml:space="preserve">  </w:t>
            </w:r>
            <w:r>
              <w:rPr>
                <w:rFonts w:ascii="宋体" w:hAnsi="宋体" w:cs="宋?" w:hint="eastAsia"/>
                <w:color w:val="000000"/>
                <w:kern w:val="0"/>
                <w:szCs w:val="21"/>
              </w:rPr>
              <w:t xml:space="preserve"> </w:t>
            </w:r>
            <w:r>
              <w:rPr>
                <w:rFonts w:ascii="宋体" w:hAnsi="宋体" w:cs="宋?"/>
                <w:color w:val="000000"/>
                <w:kern w:val="0"/>
                <w:szCs w:val="21"/>
              </w:rPr>
              <w:t>展台号：</w:t>
            </w:r>
            <w:r>
              <w:rPr>
                <w:rFonts w:ascii="宋体" w:hAnsi="宋体" w:cs="宋?"/>
                <w:color w:val="000000"/>
                <w:kern w:val="0"/>
                <w:szCs w:val="21"/>
                <w:u w:val="single"/>
              </w:rPr>
              <w:t xml:space="preserve">     </w:t>
            </w:r>
            <w:r>
              <w:rPr>
                <w:rFonts w:ascii="宋体" w:hAnsi="宋体" w:cs="宋?" w:hint="eastAsia"/>
                <w:color w:val="000000"/>
                <w:kern w:val="0"/>
                <w:szCs w:val="21"/>
                <w:u w:val="single"/>
              </w:rPr>
              <w:t xml:space="preserve"> </w:t>
            </w:r>
            <w:r>
              <w:rPr>
                <w:rFonts w:ascii="宋体" w:hAnsi="宋体" w:cs="宋?" w:hint="eastAsia"/>
                <w:color w:val="000000"/>
                <w:kern w:val="0"/>
                <w:szCs w:val="21"/>
              </w:rPr>
              <w:t xml:space="preserve"> </w:t>
            </w:r>
            <w:r>
              <w:rPr>
                <w:rFonts w:ascii="宋体" w:hAnsi="宋体" w:cs="宋?"/>
                <w:color w:val="000000"/>
                <w:kern w:val="0"/>
                <w:szCs w:val="21"/>
              </w:rPr>
              <w:t>面积：</w:t>
            </w:r>
            <w:r>
              <w:rPr>
                <w:rFonts w:ascii="宋体" w:hAnsi="宋体" w:cs="宋?"/>
                <w:color w:val="000000"/>
                <w:kern w:val="0"/>
                <w:szCs w:val="21"/>
                <w:u w:val="single"/>
              </w:rPr>
              <w:t xml:space="preserve">    </w:t>
            </w:r>
            <w:r>
              <w:rPr>
                <w:rFonts w:ascii="宋体" w:hAnsi="宋体" w:cs="宋?" w:hint="eastAsia"/>
                <w:color w:val="000000"/>
                <w:kern w:val="0"/>
                <w:szCs w:val="21"/>
                <w:u w:val="single"/>
              </w:rPr>
              <w:t xml:space="preserve">  </w:t>
            </w:r>
            <w:r>
              <w:rPr>
                <w:rFonts w:ascii="宋体" w:hAnsi="宋体" w:cs="宋?"/>
                <w:color w:val="000000"/>
                <w:kern w:val="0"/>
                <w:szCs w:val="21"/>
              </w:rPr>
              <w:t>㎡</w:t>
            </w:r>
          </w:p>
        </w:tc>
      </w:tr>
      <w:tr w:rsidR="006F0081">
        <w:trPr>
          <w:trHeight w:val="407"/>
        </w:trPr>
        <w:tc>
          <w:tcPr>
            <w:tcW w:w="1579" w:type="dxa"/>
            <w:vMerge w:val="restart"/>
            <w:tcBorders>
              <w:top w:val="single" w:sz="4" w:space="0" w:color="000000"/>
              <w:left w:val="single" w:sz="4" w:space="0" w:color="000000"/>
              <w:right w:val="single" w:sz="4" w:space="0" w:color="000000"/>
            </w:tcBorders>
            <w:shd w:val="clear" w:color="auto" w:fill="FFFFFF"/>
            <w:vAlign w:val="center"/>
          </w:tcPr>
          <w:p w:rsidR="006F0081" w:rsidRDefault="006F0081">
            <w:pPr>
              <w:autoSpaceDE w:val="0"/>
              <w:autoSpaceDN w:val="0"/>
              <w:adjustRightInd w:val="0"/>
              <w:spacing w:line="334" w:lineRule="exact"/>
              <w:ind w:left="369"/>
              <w:rPr>
                <w:rFonts w:ascii="宋体" w:hAnsi="宋体" w:cs="宋?"/>
                <w:color w:val="000000"/>
                <w:kern w:val="0"/>
                <w:szCs w:val="21"/>
              </w:rPr>
            </w:pPr>
            <w:r>
              <w:rPr>
                <w:rFonts w:ascii="宋体" w:hAnsi="宋体" w:cs="宋?"/>
                <w:color w:val="000000"/>
                <w:kern w:val="0"/>
                <w:szCs w:val="21"/>
              </w:rPr>
              <w:t>单位名称</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0" w:lineRule="exact"/>
              <w:ind w:left="107"/>
              <w:jc w:val="center"/>
              <w:rPr>
                <w:rFonts w:ascii="宋体" w:hAnsi="宋体" w:cs="宋?"/>
                <w:color w:val="000000"/>
                <w:kern w:val="0"/>
                <w:szCs w:val="21"/>
              </w:rPr>
            </w:pPr>
            <w:r>
              <w:rPr>
                <w:rFonts w:ascii="宋体" w:hAnsi="宋体" w:cs="宋?" w:hint="eastAsia"/>
                <w:color w:val="000000"/>
                <w:kern w:val="0"/>
                <w:szCs w:val="21"/>
              </w:rPr>
              <w:t>中 文</w:t>
            </w:r>
          </w:p>
        </w:tc>
        <w:tc>
          <w:tcPr>
            <w:tcW w:w="6593" w:type="dxa"/>
            <w:gridSpan w:val="5"/>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0" w:lineRule="exact"/>
              <w:ind w:left="107"/>
              <w:jc w:val="left"/>
              <w:rPr>
                <w:rFonts w:ascii="宋体" w:hAnsi="宋体" w:cs="宋?"/>
                <w:color w:val="000000"/>
                <w:kern w:val="0"/>
                <w:szCs w:val="21"/>
              </w:rPr>
            </w:pPr>
          </w:p>
        </w:tc>
      </w:tr>
      <w:tr w:rsidR="006F0081">
        <w:trPr>
          <w:trHeight w:hRule="exact" w:val="433"/>
        </w:trPr>
        <w:tc>
          <w:tcPr>
            <w:tcW w:w="1579" w:type="dxa"/>
            <w:vMerge/>
            <w:tcBorders>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369"/>
              <w:jc w:val="center"/>
              <w:rPr>
                <w:rFonts w:ascii="宋体" w:hAnsi="宋体" w:cs="宋?"/>
                <w:color w:val="000000"/>
                <w:kern w:val="0"/>
                <w:szCs w:val="21"/>
              </w:rPr>
            </w:pP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0" w:lineRule="exact"/>
              <w:ind w:left="107"/>
              <w:jc w:val="center"/>
              <w:rPr>
                <w:rFonts w:ascii="宋体" w:hAnsi="宋体" w:cs="宋?"/>
                <w:color w:val="000000"/>
                <w:kern w:val="0"/>
                <w:szCs w:val="21"/>
              </w:rPr>
            </w:pPr>
            <w:r>
              <w:rPr>
                <w:rFonts w:ascii="宋体" w:hAnsi="宋体" w:cs="宋?" w:hint="eastAsia"/>
                <w:color w:val="000000"/>
                <w:kern w:val="0"/>
                <w:szCs w:val="21"/>
              </w:rPr>
              <w:t>英 文</w:t>
            </w:r>
          </w:p>
        </w:tc>
        <w:tc>
          <w:tcPr>
            <w:tcW w:w="6593" w:type="dxa"/>
            <w:gridSpan w:val="5"/>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0" w:lineRule="exact"/>
              <w:ind w:left="107"/>
              <w:jc w:val="left"/>
              <w:rPr>
                <w:rFonts w:ascii="宋体" w:hAnsi="宋体" w:cs="宋?"/>
                <w:color w:val="000000"/>
                <w:kern w:val="0"/>
                <w:szCs w:val="21"/>
              </w:rPr>
            </w:pPr>
          </w:p>
        </w:tc>
      </w:tr>
      <w:tr w:rsidR="006F0081">
        <w:trPr>
          <w:trHeight w:val="390"/>
        </w:trPr>
        <w:tc>
          <w:tcPr>
            <w:tcW w:w="1579" w:type="dxa"/>
            <w:vMerge w:val="restart"/>
            <w:tcBorders>
              <w:top w:val="single" w:sz="4" w:space="0" w:color="000000"/>
              <w:left w:val="single" w:sz="4" w:space="0" w:color="000000"/>
              <w:right w:val="single" w:sz="4" w:space="0" w:color="000000"/>
            </w:tcBorders>
            <w:shd w:val="clear" w:color="auto" w:fill="FFFFFF"/>
            <w:vAlign w:val="center"/>
          </w:tcPr>
          <w:p w:rsidR="006F0081" w:rsidRDefault="006F0081">
            <w:pPr>
              <w:autoSpaceDE w:val="0"/>
              <w:autoSpaceDN w:val="0"/>
              <w:adjustRightInd w:val="0"/>
              <w:spacing w:line="339" w:lineRule="exact"/>
              <w:ind w:left="369"/>
              <w:rPr>
                <w:rFonts w:ascii="宋体" w:hAnsi="宋体" w:cs="宋?"/>
                <w:color w:val="000000"/>
                <w:kern w:val="0"/>
                <w:szCs w:val="21"/>
              </w:rPr>
            </w:pPr>
            <w:r>
              <w:rPr>
                <w:rFonts w:ascii="宋体" w:hAnsi="宋体" w:cs="宋?"/>
                <w:color w:val="000000"/>
                <w:kern w:val="0"/>
                <w:szCs w:val="21"/>
              </w:rPr>
              <w:t>通讯地址</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5" w:lineRule="exact"/>
              <w:ind w:left="107"/>
              <w:jc w:val="center"/>
              <w:rPr>
                <w:rFonts w:ascii="宋体" w:hAnsi="宋体" w:cs="宋?"/>
                <w:color w:val="000000"/>
                <w:kern w:val="0"/>
                <w:szCs w:val="21"/>
              </w:rPr>
            </w:pPr>
            <w:r>
              <w:rPr>
                <w:rFonts w:ascii="宋体" w:hAnsi="宋体" w:cs="宋?" w:hint="eastAsia"/>
                <w:color w:val="000000"/>
                <w:kern w:val="0"/>
                <w:szCs w:val="21"/>
              </w:rPr>
              <w:t>中 文</w:t>
            </w:r>
          </w:p>
        </w:tc>
        <w:tc>
          <w:tcPr>
            <w:tcW w:w="6593" w:type="dxa"/>
            <w:gridSpan w:val="5"/>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5" w:lineRule="exact"/>
              <w:ind w:left="107"/>
              <w:jc w:val="left"/>
              <w:rPr>
                <w:rFonts w:ascii="宋体" w:hAnsi="宋体" w:cs="宋?"/>
                <w:color w:val="000000"/>
                <w:kern w:val="0"/>
                <w:szCs w:val="21"/>
              </w:rPr>
            </w:pPr>
          </w:p>
        </w:tc>
      </w:tr>
      <w:tr w:rsidR="006F0081">
        <w:trPr>
          <w:trHeight w:hRule="exact" w:val="486"/>
        </w:trPr>
        <w:tc>
          <w:tcPr>
            <w:tcW w:w="1579" w:type="dxa"/>
            <w:vMerge/>
            <w:tcBorders>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9" w:lineRule="exact"/>
              <w:ind w:left="369"/>
              <w:jc w:val="center"/>
              <w:rPr>
                <w:rFonts w:ascii="宋体" w:hAnsi="宋体" w:cs="宋?"/>
                <w:color w:val="000000"/>
                <w:kern w:val="0"/>
                <w:szCs w:val="21"/>
              </w:rPr>
            </w:pP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5" w:lineRule="exact"/>
              <w:ind w:left="107"/>
              <w:jc w:val="center"/>
              <w:rPr>
                <w:rFonts w:ascii="宋体" w:hAnsi="宋体" w:cs="宋?"/>
                <w:color w:val="000000"/>
                <w:kern w:val="0"/>
                <w:szCs w:val="21"/>
              </w:rPr>
            </w:pPr>
            <w:r>
              <w:rPr>
                <w:rFonts w:ascii="宋体" w:hAnsi="宋体" w:cs="宋?" w:hint="eastAsia"/>
                <w:color w:val="000000"/>
                <w:kern w:val="0"/>
                <w:szCs w:val="21"/>
              </w:rPr>
              <w:t>英 文</w:t>
            </w:r>
          </w:p>
        </w:tc>
        <w:tc>
          <w:tcPr>
            <w:tcW w:w="6593" w:type="dxa"/>
            <w:gridSpan w:val="5"/>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55" w:lineRule="exact"/>
              <w:ind w:left="107"/>
              <w:jc w:val="left"/>
              <w:rPr>
                <w:rFonts w:ascii="宋体" w:hAnsi="宋体" w:cs="宋?"/>
                <w:color w:val="000000"/>
                <w:kern w:val="0"/>
                <w:szCs w:val="21"/>
              </w:rPr>
            </w:pPr>
          </w:p>
        </w:tc>
      </w:tr>
      <w:tr w:rsidR="006F0081">
        <w:trPr>
          <w:trHeight w:hRule="exact" w:val="536"/>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369"/>
              <w:rPr>
                <w:rFonts w:ascii="宋体" w:hAnsi="宋体" w:cs="宋?"/>
                <w:color w:val="000000"/>
                <w:kern w:val="0"/>
                <w:szCs w:val="21"/>
              </w:rPr>
            </w:pPr>
            <w:r>
              <w:rPr>
                <w:rFonts w:ascii="宋体" w:hAnsi="宋体" w:cs="宋?"/>
                <w:color w:val="000000"/>
                <w:kern w:val="0"/>
                <w:szCs w:val="21"/>
              </w:rPr>
              <w:t>联 系 人</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369"/>
              <w:jc w:val="left"/>
              <w:rPr>
                <w:rFonts w:ascii="宋体" w:hAnsi="宋体" w:cs="宋?"/>
                <w:color w:val="000000"/>
                <w:kern w:val="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448"/>
              <w:jc w:val="left"/>
              <w:rPr>
                <w:rFonts w:ascii="宋体" w:hAnsi="宋体" w:cs="宋?"/>
                <w:color w:val="000000"/>
                <w:kern w:val="0"/>
                <w:szCs w:val="21"/>
              </w:rPr>
            </w:pPr>
            <w:r>
              <w:rPr>
                <w:rFonts w:ascii="宋体" w:hAnsi="宋体" w:cs="宋?"/>
                <w:color w:val="000000"/>
                <w:kern w:val="0"/>
                <w:szCs w:val="21"/>
              </w:rPr>
              <w:t xml:space="preserve">职 </w:t>
            </w:r>
            <w:proofErr w:type="gramStart"/>
            <w:r>
              <w:rPr>
                <w:rFonts w:ascii="宋体" w:hAnsi="宋体" w:cs="宋?"/>
                <w:color w:val="000000"/>
                <w:kern w:val="0"/>
                <w:szCs w:val="21"/>
              </w:rPr>
              <w:t>务</w:t>
            </w:r>
            <w:proofErr w:type="gramEnd"/>
          </w:p>
        </w:tc>
        <w:tc>
          <w:tcPr>
            <w:tcW w:w="2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448"/>
              <w:jc w:val="left"/>
              <w:rPr>
                <w:rFonts w:ascii="宋体" w:hAnsi="宋体" w:cs="宋?"/>
                <w:color w:val="000000"/>
                <w:kern w:val="0"/>
                <w:szCs w:val="21"/>
              </w:rPr>
            </w:pPr>
          </w:p>
        </w:tc>
        <w:tc>
          <w:tcPr>
            <w:tcW w:w="1222"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240" w:firstLineChars="50" w:firstLine="105"/>
              <w:jc w:val="left"/>
              <w:rPr>
                <w:rFonts w:ascii="宋体" w:hAnsi="宋体" w:cs="宋?"/>
                <w:color w:val="000000"/>
                <w:kern w:val="0"/>
                <w:szCs w:val="21"/>
              </w:rPr>
            </w:pPr>
            <w:r>
              <w:rPr>
                <w:rFonts w:ascii="宋体" w:hAnsi="宋体" w:cs="宋?"/>
                <w:color w:val="000000"/>
                <w:kern w:val="0"/>
                <w:szCs w:val="21"/>
              </w:rPr>
              <w:t>电 话</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4" w:lineRule="exact"/>
              <w:ind w:left="240"/>
              <w:jc w:val="left"/>
              <w:rPr>
                <w:rFonts w:ascii="宋体" w:hAnsi="宋体" w:cs="宋?"/>
                <w:color w:val="000000"/>
                <w:kern w:val="0"/>
                <w:szCs w:val="21"/>
              </w:rPr>
            </w:pPr>
          </w:p>
        </w:tc>
      </w:tr>
      <w:tr w:rsidR="006F0081">
        <w:trPr>
          <w:trHeight w:hRule="exact" w:val="573"/>
        </w:trPr>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6" w:lineRule="exact"/>
              <w:ind w:left="369"/>
              <w:rPr>
                <w:rFonts w:ascii="宋体" w:hAnsi="宋体" w:cs="宋?"/>
                <w:color w:val="000000"/>
                <w:kern w:val="0"/>
                <w:szCs w:val="21"/>
              </w:rPr>
            </w:pPr>
            <w:r>
              <w:rPr>
                <w:rFonts w:ascii="宋体" w:hAnsi="宋体" w:cs="宋?"/>
                <w:color w:val="000000"/>
                <w:kern w:val="0"/>
                <w:szCs w:val="21"/>
              </w:rPr>
              <w:t>传</w:t>
            </w:r>
            <w:r>
              <w:rPr>
                <w:rFonts w:ascii="宋体" w:hAnsi="宋体" w:cs="宋?" w:hint="eastAsia"/>
                <w:color w:val="000000"/>
                <w:kern w:val="0"/>
                <w:szCs w:val="21"/>
              </w:rPr>
              <w:t xml:space="preserve">   </w:t>
            </w:r>
            <w:r>
              <w:rPr>
                <w:rFonts w:ascii="宋体" w:hAnsi="宋体" w:cs="宋?"/>
                <w:color w:val="000000"/>
                <w:kern w:val="0"/>
                <w:szCs w:val="21"/>
              </w:rPr>
              <w:t xml:space="preserve"> 真</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6" w:lineRule="exact"/>
              <w:ind w:left="369"/>
              <w:jc w:val="left"/>
              <w:rPr>
                <w:rFonts w:ascii="宋体" w:hAnsi="宋体" w:cs="宋?"/>
                <w:color w:val="000000"/>
                <w:kern w:val="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6" w:lineRule="exact"/>
              <w:ind w:left="448"/>
              <w:jc w:val="left"/>
              <w:rPr>
                <w:rFonts w:ascii="宋体" w:hAnsi="宋体" w:cs="宋?"/>
                <w:color w:val="000000"/>
                <w:kern w:val="0"/>
                <w:szCs w:val="21"/>
              </w:rPr>
            </w:pPr>
            <w:r>
              <w:rPr>
                <w:rFonts w:ascii="宋体" w:hAnsi="宋体" w:cs="宋?"/>
                <w:color w:val="000000"/>
                <w:kern w:val="0"/>
                <w:szCs w:val="21"/>
              </w:rPr>
              <w:t>手 机</w:t>
            </w:r>
          </w:p>
        </w:tc>
        <w:tc>
          <w:tcPr>
            <w:tcW w:w="2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6" w:lineRule="exact"/>
              <w:ind w:left="448"/>
              <w:jc w:val="left"/>
              <w:rPr>
                <w:rFonts w:ascii="宋体" w:hAnsi="宋体" w:cs="宋?"/>
                <w:color w:val="000000"/>
                <w:kern w:val="0"/>
                <w:szCs w:val="21"/>
              </w:rPr>
            </w:pPr>
          </w:p>
        </w:tc>
        <w:tc>
          <w:tcPr>
            <w:tcW w:w="1222"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6" w:lineRule="exact"/>
              <w:ind w:left="187"/>
              <w:jc w:val="left"/>
              <w:rPr>
                <w:rFonts w:ascii="宋体" w:hAnsi="宋体" w:cs="宋?"/>
                <w:color w:val="000000"/>
                <w:kern w:val="0"/>
                <w:szCs w:val="21"/>
              </w:rPr>
            </w:pPr>
            <w:r>
              <w:rPr>
                <w:rFonts w:ascii="宋体" w:hAnsi="宋体" w:cs="宋?"/>
                <w:color w:val="000000"/>
                <w:kern w:val="0"/>
                <w:szCs w:val="21"/>
              </w:rPr>
              <w:t>电子邮箱</w:t>
            </w:r>
          </w:p>
        </w:tc>
        <w:tc>
          <w:tcPr>
            <w:tcW w:w="1801" w:type="dxa"/>
            <w:tcBorders>
              <w:top w:val="single" w:sz="4" w:space="0" w:color="000000"/>
              <w:left w:val="single" w:sz="4" w:space="0" w:color="000000"/>
              <w:bottom w:val="single" w:sz="4" w:space="0" w:color="000000"/>
              <w:right w:val="single" w:sz="4" w:space="0" w:color="000000"/>
            </w:tcBorders>
            <w:shd w:val="clear" w:color="auto" w:fill="FFFFFF"/>
          </w:tcPr>
          <w:p w:rsidR="006F0081" w:rsidRDefault="006F0081">
            <w:pPr>
              <w:autoSpaceDE w:val="0"/>
              <w:autoSpaceDN w:val="0"/>
              <w:adjustRightInd w:val="0"/>
              <w:spacing w:line="336" w:lineRule="exact"/>
              <w:ind w:left="187"/>
              <w:jc w:val="left"/>
              <w:rPr>
                <w:rFonts w:ascii="宋体" w:hAnsi="宋体" w:cs="宋?"/>
                <w:color w:val="000000"/>
                <w:kern w:val="0"/>
                <w:szCs w:val="21"/>
              </w:rPr>
            </w:pPr>
          </w:p>
        </w:tc>
      </w:tr>
      <w:tr w:rsidR="006F0081">
        <w:trPr>
          <w:trHeight w:hRule="exact" w:val="1019"/>
        </w:trPr>
        <w:tc>
          <w:tcPr>
            <w:tcW w:w="464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F0081" w:rsidRDefault="006F0081">
            <w:pPr>
              <w:autoSpaceDE w:val="0"/>
              <w:autoSpaceDN w:val="0"/>
              <w:adjustRightInd w:val="0"/>
              <w:spacing w:line="334" w:lineRule="exact"/>
              <w:ind w:left="1"/>
              <w:rPr>
                <w:rFonts w:ascii="宋体" w:hAnsi="宋体" w:cs="宋?"/>
                <w:b/>
                <w:color w:val="000000"/>
                <w:kern w:val="0"/>
                <w:sz w:val="28"/>
                <w:szCs w:val="28"/>
              </w:rPr>
            </w:pPr>
            <w:r>
              <w:rPr>
                <w:rFonts w:ascii="宋体" w:hAnsi="宋体" w:cs="宋?" w:hint="eastAsia"/>
                <w:b/>
                <w:color w:val="000000"/>
                <w:kern w:val="0"/>
                <w:sz w:val="28"/>
                <w:szCs w:val="28"/>
              </w:rPr>
              <w:t>需增加的</w:t>
            </w:r>
            <w:proofErr w:type="gramStart"/>
            <w:r>
              <w:rPr>
                <w:rFonts w:ascii="宋体" w:hAnsi="宋体" w:cs="宋?" w:hint="eastAsia"/>
                <w:b/>
                <w:color w:val="000000"/>
                <w:kern w:val="0"/>
                <w:sz w:val="28"/>
                <w:szCs w:val="28"/>
              </w:rPr>
              <w:t>参展证数量</w:t>
            </w:r>
            <w:proofErr w:type="gramEnd"/>
          </w:p>
        </w:tc>
        <w:tc>
          <w:tcPr>
            <w:tcW w:w="464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F0081" w:rsidRDefault="006F0081">
            <w:pPr>
              <w:autoSpaceDE w:val="0"/>
              <w:autoSpaceDN w:val="0"/>
              <w:adjustRightInd w:val="0"/>
              <w:spacing w:line="334" w:lineRule="exact"/>
              <w:jc w:val="center"/>
              <w:rPr>
                <w:rFonts w:ascii="宋体" w:hAnsi="宋体" w:cs="宋?"/>
                <w:b/>
                <w:color w:val="000000"/>
                <w:kern w:val="0"/>
                <w:sz w:val="28"/>
                <w:szCs w:val="28"/>
              </w:rPr>
            </w:pPr>
            <w:r>
              <w:rPr>
                <w:rFonts w:ascii="宋体" w:hAnsi="宋体" w:cs="宋?" w:hint="eastAsia"/>
                <w:b/>
                <w:color w:val="000000"/>
                <w:kern w:val="0"/>
                <w:sz w:val="28"/>
                <w:szCs w:val="28"/>
                <w:u w:val="single"/>
              </w:rPr>
              <w:t xml:space="preserve">     </w:t>
            </w:r>
            <w:proofErr w:type="gramStart"/>
            <w:r>
              <w:rPr>
                <w:rFonts w:ascii="宋体" w:hAnsi="宋体" w:cs="宋?" w:hint="eastAsia"/>
                <w:b/>
                <w:color w:val="000000"/>
                <w:kern w:val="0"/>
                <w:sz w:val="28"/>
                <w:szCs w:val="28"/>
              </w:rPr>
              <w:t>个</w:t>
            </w:r>
            <w:proofErr w:type="gramEnd"/>
          </w:p>
        </w:tc>
      </w:tr>
      <w:tr w:rsidR="006F0081">
        <w:trPr>
          <w:trHeight w:val="3248"/>
        </w:trPr>
        <w:tc>
          <w:tcPr>
            <w:tcW w:w="9287" w:type="dxa"/>
            <w:gridSpan w:val="7"/>
            <w:tcBorders>
              <w:top w:val="single" w:sz="4" w:space="0" w:color="000000"/>
              <w:left w:val="single" w:sz="4" w:space="0" w:color="000000"/>
              <w:right w:val="single" w:sz="4" w:space="0" w:color="000000"/>
            </w:tcBorders>
            <w:shd w:val="clear" w:color="auto" w:fill="FFFFFF"/>
          </w:tcPr>
          <w:p w:rsidR="006F0081" w:rsidRDefault="006F0081">
            <w:pPr>
              <w:spacing w:line="320" w:lineRule="exact"/>
              <w:rPr>
                <w:rFonts w:ascii="宋体" w:hAnsi="宋体"/>
              </w:rPr>
            </w:pPr>
          </w:p>
          <w:p w:rsidR="006F0081" w:rsidRDefault="006F0081">
            <w:pPr>
              <w:spacing w:line="320" w:lineRule="exact"/>
              <w:rPr>
                <w:rFonts w:ascii="宋体" w:hAnsi="宋体"/>
              </w:rPr>
            </w:pPr>
          </w:p>
          <w:p w:rsidR="006F0081" w:rsidRDefault="006F0081">
            <w:pPr>
              <w:spacing w:line="320" w:lineRule="exact"/>
              <w:rPr>
                <w:rFonts w:ascii="宋体" w:hAnsi="宋体"/>
              </w:rPr>
            </w:pPr>
            <w:r>
              <w:rPr>
                <w:rFonts w:ascii="宋体" w:hAnsi="宋体" w:hint="eastAsia"/>
              </w:rPr>
              <w:t>注意：1.此表需盖公章。</w:t>
            </w:r>
          </w:p>
          <w:p w:rsidR="006F0081" w:rsidRDefault="006F0081">
            <w:pPr>
              <w:spacing w:line="320" w:lineRule="exact"/>
              <w:ind w:leftChars="301" w:left="848" w:hangingChars="103" w:hanging="216"/>
              <w:rPr>
                <w:rFonts w:ascii="宋体" w:hAnsi="宋体"/>
                <w:szCs w:val="21"/>
              </w:rPr>
            </w:pPr>
            <w:r>
              <w:rPr>
                <w:rFonts w:ascii="宋体" w:hAnsi="宋体" w:hint="eastAsia"/>
              </w:rPr>
              <w:t>2.</w:t>
            </w:r>
            <w:r>
              <w:rPr>
                <w:rFonts w:ascii="宋体" w:hAnsi="宋体" w:hint="eastAsia"/>
                <w:szCs w:val="21"/>
              </w:rPr>
              <w:t>免费参展证：标准展位按每9㎡展位配发3张参展证；特装展位18㎡配发5张参展证；特装展位27㎡展位</w:t>
            </w:r>
            <w:r>
              <w:rPr>
                <w:rFonts w:ascii="宋体" w:hAnsi="宋体" w:cs="微软雅黑" w:hint="eastAsia"/>
                <w:szCs w:val="21"/>
              </w:rPr>
              <w:t>配发</w:t>
            </w:r>
            <w:r>
              <w:rPr>
                <w:rFonts w:ascii="宋体" w:hAnsi="宋体" w:hint="eastAsia"/>
                <w:szCs w:val="21"/>
              </w:rPr>
              <w:t>6张</w:t>
            </w:r>
            <w:proofErr w:type="gramStart"/>
            <w:r>
              <w:rPr>
                <w:rFonts w:ascii="宋体" w:hAnsi="宋体" w:hint="eastAsia"/>
                <w:szCs w:val="21"/>
              </w:rPr>
              <w:t>参展证</w:t>
            </w:r>
            <w:proofErr w:type="gramEnd"/>
            <w:r>
              <w:rPr>
                <w:rFonts w:ascii="宋体" w:hAnsi="宋体" w:hint="eastAsia"/>
                <w:szCs w:val="21"/>
              </w:rPr>
              <w:t>;特装展位36㎡展位配发9张</w:t>
            </w:r>
            <w:proofErr w:type="gramStart"/>
            <w:r>
              <w:rPr>
                <w:rFonts w:ascii="宋体" w:hAnsi="宋体" w:hint="eastAsia"/>
                <w:szCs w:val="21"/>
              </w:rPr>
              <w:t>参展证</w:t>
            </w:r>
            <w:proofErr w:type="gramEnd"/>
            <w:r>
              <w:rPr>
                <w:rFonts w:ascii="宋体" w:hAnsi="宋体" w:hint="eastAsia"/>
                <w:szCs w:val="21"/>
              </w:rPr>
              <w:t>;大于36㎡</w:t>
            </w:r>
            <w:proofErr w:type="gramStart"/>
            <w:r>
              <w:rPr>
                <w:rFonts w:ascii="宋体" w:hAnsi="宋体" w:hint="eastAsia"/>
                <w:szCs w:val="21"/>
              </w:rPr>
              <w:t>展位每</w:t>
            </w:r>
            <w:proofErr w:type="gramEnd"/>
            <w:r>
              <w:rPr>
                <w:rFonts w:ascii="宋体" w:hAnsi="宋体" w:hint="eastAsia"/>
                <w:szCs w:val="21"/>
              </w:rPr>
              <w:t>增加9㎡再配发1张参展证。</w:t>
            </w:r>
          </w:p>
          <w:p w:rsidR="006F0081" w:rsidRDefault="006F0081">
            <w:pPr>
              <w:spacing w:line="320" w:lineRule="exact"/>
              <w:ind w:leftChars="301" w:left="848" w:hangingChars="103" w:hanging="216"/>
              <w:rPr>
                <w:rFonts w:ascii="宋体" w:hAnsi="宋体"/>
              </w:rPr>
            </w:pPr>
            <w:r>
              <w:rPr>
                <w:rFonts w:ascii="宋体" w:hAnsi="宋体" w:hint="eastAsia"/>
              </w:rPr>
              <w:t>3.收费参展证：参展商额外增加的证件数量，需向组委会提出申请（填写本表格1），并按10元/</w:t>
            </w:r>
            <w:proofErr w:type="gramStart"/>
            <w:r>
              <w:rPr>
                <w:rFonts w:ascii="宋体" w:hAnsi="宋体" w:hint="eastAsia"/>
              </w:rPr>
              <w:t>证支付</w:t>
            </w:r>
            <w:proofErr w:type="gramEnd"/>
            <w:r>
              <w:rPr>
                <w:rFonts w:ascii="宋体" w:hAnsi="宋体" w:hint="eastAsia"/>
              </w:rPr>
              <w:t>办证费。现场支付。</w:t>
            </w:r>
          </w:p>
          <w:p w:rsidR="006F0081" w:rsidRDefault="006F0081">
            <w:pPr>
              <w:spacing w:line="320" w:lineRule="exact"/>
              <w:ind w:firstLineChars="302" w:firstLine="634"/>
              <w:rPr>
                <w:rFonts w:ascii="宋体" w:hAnsi="宋体"/>
              </w:rPr>
            </w:pPr>
            <w:r>
              <w:rPr>
                <w:rFonts w:ascii="宋体" w:hAnsi="宋体" w:hint="eastAsia"/>
              </w:rPr>
              <w:t>4.请参展商2021年10月20日前申报，逾期办理者加收50%费用。</w:t>
            </w:r>
          </w:p>
          <w:p w:rsidR="006F0081" w:rsidRDefault="006F0081">
            <w:pPr>
              <w:spacing w:line="320" w:lineRule="exact"/>
              <w:ind w:firstLineChars="302" w:firstLine="634"/>
              <w:rPr>
                <w:rFonts w:ascii="宋体" w:hAnsi="宋体"/>
              </w:rPr>
            </w:pPr>
            <w:r>
              <w:rPr>
                <w:rFonts w:ascii="宋体" w:hAnsi="宋体" w:hint="eastAsia"/>
              </w:rPr>
              <w:t>5.参展商报到时领取参展证。</w:t>
            </w:r>
          </w:p>
          <w:p w:rsidR="006F0081" w:rsidRDefault="006F0081">
            <w:pPr>
              <w:autoSpaceDE w:val="0"/>
              <w:autoSpaceDN w:val="0"/>
              <w:adjustRightInd w:val="0"/>
              <w:spacing w:line="334" w:lineRule="exact"/>
              <w:ind w:left="795"/>
              <w:jc w:val="left"/>
              <w:rPr>
                <w:rFonts w:ascii="宋体" w:hAnsi="宋体" w:cs="宋?"/>
                <w:color w:val="000000"/>
                <w:kern w:val="0"/>
                <w:szCs w:val="21"/>
              </w:rPr>
            </w:pPr>
          </w:p>
        </w:tc>
      </w:tr>
      <w:tr w:rsidR="006F0081">
        <w:trPr>
          <w:trHeight w:hRule="exact" w:val="862"/>
        </w:trPr>
        <w:tc>
          <w:tcPr>
            <w:tcW w:w="928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6F0081" w:rsidRDefault="006F0081">
            <w:pPr>
              <w:autoSpaceDE w:val="0"/>
              <w:autoSpaceDN w:val="0"/>
              <w:adjustRightInd w:val="0"/>
              <w:spacing w:line="334" w:lineRule="exact"/>
              <w:ind w:firstLineChars="245" w:firstLine="689"/>
              <w:rPr>
                <w:rFonts w:ascii="宋体" w:hAnsi="宋体" w:cs="宋?"/>
                <w:color w:val="000000"/>
                <w:kern w:val="0"/>
                <w:szCs w:val="21"/>
              </w:rPr>
            </w:pPr>
            <w:r>
              <w:rPr>
                <w:rFonts w:ascii="宋体" w:hAnsi="宋体" w:cs="宋?" w:hint="eastAsia"/>
                <w:b/>
                <w:color w:val="000000"/>
                <w:kern w:val="0"/>
                <w:sz w:val="28"/>
                <w:szCs w:val="28"/>
              </w:rPr>
              <w:t>金额：</w:t>
            </w:r>
            <w:r>
              <w:rPr>
                <w:rFonts w:ascii="宋体" w:hAnsi="宋体" w:cs="宋?" w:hint="eastAsia"/>
                <w:b/>
                <w:color w:val="000000"/>
                <w:kern w:val="0"/>
                <w:sz w:val="28"/>
                <w:szCs w:val="28"/>
                <w:u w:val="single"/>
              </w:rPr>
              <w:t xml:space="preserve">            </w:t>
            </w:r>
            <w:r>
              <w:rPr>
                <w:rFonts w:ascii="宋体" w:hAnsi="宋体" w:cs="宋?" w:hint="eastAsia"/>
                <w:b/>
                <w:color w:val="000000"/>
                <w:kern w:val="0"/>
                <w:sz w:val="28"/>
                <w:szCs w:val="28"/>
              </w:rPr>
              <w:t>元人民币。</w:t>
            </w:r>
          </w:p>
        </w:tc>
      </w:tr>
    </w:tbl>
    <w:p w:rsidR="006F0081" w:rsidRDefault="006F0081">
      <w:pPr>
        <w:spacing w:line="320" w:lineRule="exact"/>
        <w:rPr>
          <w:rFonts w:ascii="宋体" w:hAnsi="宋体" w:cs="Arial"/>
          <w:b/>
        </w:rPr>
      </w:pPr>
    </w:p>
    <w:p w:rsidR="006F0081" w:rsidRDefault="006F0081">
      <w:pPr>
        <w:spacing w:line="320" w:lineRule="exact"/>
        <w:rPr>
          <w:rFonts w:ascii="宋体" w:hAnsi="宋体" w:cs="Arial"/>
          <w:b/>
        </w:rPr>
      </w:pPr>
      <w:r>
        <w:rPr>
          <w:rFonts w:ascii="宋体" w:hAnsi="宋体" w:cs="Arial" w:hint="eastAsia"/>
          <w:b/>
        </w:rPr>
        <w:t>请参展商留存复印件以备参考</w:t>
      </w:r>
    </w:p>
    <w:p w:rsidR="006F0081" w:rsidRDefault="006F0081">
      <w:pPr>
        <w:spacing w:line="320" w:lineRule="exact"/>
        <w:ind w:firstLineChars="398" w:firstLine="839"/>
        <w:rPr>
          <w:rFonts w:ascii="宋体" w:hAnsi="宋体" w:cs="Arial"/>
          <w:b/>
        </w:rPr>
      </w:pPr>
    </w:p>
    <w:p w:rsidR="006F0081" w:rsidRDefault="006F0081">
      <w:pPr>
        <w:spacing w:line="320" w:lineRule="exact"/>
        <w:ind w:firstLineChars="398" w:firstLine="839"/>
        <w:rPr>
          <w:rFonts w:ascii="宋体" w:hAnsi="宋体" w:cs="Arial"/>
          <w:b/>
        </w:rPr>
      </w:pPr>
    </w:p>
    <w:p w:rsidR="006F0081" w:rsidRDefault="006F0081">
      <w:pPr>
        <w:spacing w:line="320" w:lineRule="exact"/>
        <w:rPr>
          <w:rFonts w:ascii="宋体" w:hAnsi="宋体" w:cs="Arial"/>
          <w:szCs w:val="21"/>
          <w:u w:val="single"/>
        </w:rPr>
      </w:pPr>
      <w:r>
        <w:rPr>
          <w:rFonts w:ascii="宋体" w:hAnsi="宋体" w:cs="Arial" w:hint="eastAsia"/>
          <w:szCs w:val="21"/>
        </w:rPr>
        <w:t>负责人签字：</w:t>
      </w:r>
      <w:r>
        <w:rPr>
          <w:rFonts w:ascii="宋体" w:hAnsi="宋体" w:cs="Arial"/>
          <w:szCs w:val="21"/>
          <w:u w:val="single"/>
        </w:rPr>
        <w:t xml:space="preserve">                      </w:t>
      </w:r>
      <w:r>
        <w:rPr>
          <w:rFonts w:ascii="宋体" w:hAnsi="宋体" w:cs="Arial"/>
          <w:szCs w:val="21"/>
        </w:rPr>
        <w:t xml:space="preserve">  </w:t>
      </w:r>
      <w:r>
        <w:rPr>
          <w:rFonts w:ascii="宋体" w:hAnsi="宋体" w:cs="Arial" w:hint="eastAsia"/>
          <w:szCs w:val="21"/>
        </w:rPr>
        <w:t xml:space="preserve"> 日期：</w:t>
      </w:r>
      <w:r>
        <w:rPr>
          <w:rFonts w:ascii="宋体" w:hAnsi="宋体" w:cs="Arial"/>
          <w:szCs w:val="21"/>
          <w:u w:val="single"/>
        </w:rPr>
        <w:t xml:space="preserve">                      </w:t>
      </w:r>
      <w:r>
        <w:rPr>
          <w:rFonts w:ascii="宋体" w:hAnsi="宋体" w:cs="Arial"/>
          <w:szCs w:val="21"/>
        </w:rPr>
        <w:t xml:space="preserve"> </w:t>
      </w:r>
      <w:r>
        <w:rPr>
          <w:rFonts w:ascii="宋体" w:hAnsi="宋体" w:cs="Arial" w:hint="eastAsia"/>
          <w:szCs w:val="21"/>
        </w:rPr>
        <w:t xml:space="preserve"> 盖章</w:t>
      </w:r>
      <w:r>
        <w:rPr>
          <w:rFonts w:ascii="宋体" w:hAnsi="宋体" w:cs="Arial" w:hint="eastAsia"/>
          <w:szCs w:val="21"/>
          <w:u w:val="single"/>
        </w:rPr>
        <w:t xml:space="preserve">                 </w:t>
      </w:r>
    </w:p>
    <w:p w:rsidR="006F0081" w:rsidRDefault="006F0081">
      <w:pPr>
        <w:spacing w:line="320" w:lineRule="exact"/>
        <w:rPr>
          <w:rFonts w:ascii="宋体" w:hAnsi="宋体"/>
        </w:rPr>
      </w:pPr>
    </w:p>
    <w:p w:rsidR="006F0081" w:rsidRDefault="006F0081">
      <w:pPr>
        <w:spacing w:line="320" w:lineRule="exact"/>
        <w:rPr>
          <w:rFonts w:ascii="宋体" w:hAnsi="宋体" w:cs="Arial"/>
          <w:b/>
          <w:sz w:val="28"/>
          <w:szCs w:val="28"/>
        </w:rPr>
      </w:pPr>
      <w:r>
        <w:rPr>
          <w:rFonts w:ascii="宋体" w:hAnsi="宋体" w:cs="Arial" w:hint="eastAsia"/>
          <w:b/>
          <w:sz w:val="28"/>
          <w:szCs w:val="28"/>
        </w:rPr>
        <w:br w:type="page"/>
      </w:r>
      <w:r>
        <w:rPr>
          <w:rFonts w:ascii="宋体" w:hAnsi="宋体" w:cs="Arial" w:hint="eastAsia"/>
          <w:b/>
          <w:sz w:val="28"/>
          <w:szCs w:val="28"/>
        </w:rPr>
        <w:lastRenderedPageBreak/>
        <w:t>表格2  楣板/标准展台</w:t>
      </w:r>
      <w:r>
        <w:rPr>
          <w:rFonts w:ascii="宋体" w:hAnsi="宋体" w:cs="Arial" w:hint="eastAsia"/>
          <w:b/>
          <w:sz w:val="28"/>
          <w:szCs w:val="28"/>
          <w:u w:val="single"/>
        </w:rPr>
        <w:t>改建</w:t>
      </w:r>
      <w:r>
        <w:rPr>
          <w:rFonts w:ascii="宋体" w:hAnsi="宋体" w:cs="Arial" w:hint="eastAsia"/>
          <w:b/>
          <w:sz w:val="28"/>
          <w:szCs w:val="28"/>
        </w:rPr>
        <w:t>申请表 （标准展位参展商选填）</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截止日期2021年10月31日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返回至</w:t>
      </w:r>
      <w:r>
        <w:rPr>
          <w:rFonts w:ascii="宋体" w:hAnsi="宋体" w:cs="Arial"/>
          <w:b/>
          <w:shd w:val="pct10" w:color="auto" w:fill="FFFFFF"/>
        </w:rPr>
        <w:t xml:space="preserve"> :</w:t>
      </w:r>
      <w:r>
        <w:rPr>
          <w:rFonts w:ascii="宋体" w:hAnsi="宋体" w:cs="Arial" w:hint="eastAsia"/>
          <w:color w:val="FF0000"/>
          <w:shd w:val="pct10" w:color="auto" w:fill="FFFFFF"/>
        </w:rPr>
        <w:t xml:space="preserve"> </w:t>
      </w:r>
      <w:r>
        <w:rPr>
          <w:rFonts w:ascii="宋体" w:hAnsi="宋体" w:cs="Arial" w:hint="eastAsia"/>
          <w:shd w:val="pct10" w:color="auto" w:fill="FFFFFF"/>
        </w:rPr>
        <w:t>国机环球（北京）展览有限公司                 王 达 wangda@sinomachint.</w:t>
      </w:r>
      <w:proofErr w:type="gramStart"/>
      <w:r>
        <w:rPr>
          <w:rFonts w:ascii="宋体" w:hAnsi="宋体" w:cs="Arial" w:hint="eastAsia"/>
          <w:shd w:val="pct10" w:color="auto" w:fill="FFFFFF"/>
        </w:rPr>
        <w:t>com</w:t>
      </w:r>
      <w:proofErr w:type="gramEnd"/>
      <w:r>
        <w:rPr>
          <w:rFonts w:ascii="宋体" w:hAnsi="宋体" w:cs="Arial" w:hint="eastAsia"/>
          <w:shd w:val="pct10" w:color="auto" w:fill="FFFFFF"/>
        </w:rPr>
        <w:t xml:space="preserve">          </w:t>
      </w:r>
    </w:p>
    <w:p w:rsidR="006F0081" w:rsidRDefault="006F0081">
      <w:pPr>
        <w:tabs>
          <w:tab w:val="left" w:pos="720"/>
        </w:tabs>
        <w:autoSpaceDE w:val="0"/>
        <w:autoSpaceDN w:val="0"/>
        <w:ind w:right="18"/>
        <w:jc w:val="left"/>
        <w:rPr>
          <w:rFonts w:ascii="宋体" w:hAnsi="宋体" w:cs="Arial"/>
          <w:color w:val="FF0000"/>
          <w:shd w:val="pct10" w:color="auto" w:fill="FFFFFF"/>
        </w:rPr>
      </w:pPr>
      <w:r>
        <w:rPr>
          <w:rFonts w:ascii="宋体" w:hAnsi="宋体" w:cs="Arial" w:hint="eastAsia"/>
          <w:shd w:val="pct10" w:color="auto" w:fill="FFFFFF"/>
        </w:rPr>
        <w:t xml:space="preserve">         电  话：010—88496579　                      传 真：010—88496683 </w:t>
      </w:r>
      <w:r>
        <w:rPr>
          <w:rFonts w:ascii="宋体" w:hAnsi="宋体" w:cs="Arial" w:hint="eastAsia"/>
          <w:color w:val="FF0000"/>
          <w:shd w:val="pct10" w:color="auto" w:fill="FFFFFF"/>
        </w:rPr>
        <w:t xml:space="preserve">      </w:t>
      </w:r>
      <w:r w:rsidR="00162705">
        <w:rPr>
          <w:rFonts w:ascii="宋体" w:hAnsi="宋体" w:cs="Arial"/>
          <w:color w:val="FF0000"/>
          <w:shd w:val="pct10" w:color="auto" w:fill="FFFFFF"/>
        </w:rPr>
        <w:t xml:space="preserve">  </w:t>
      </w:r>
      <w:r>
        <w:rPr>
          <w:rFonts w:ascii="宋体" w:hAnsi="宋体" w:cs="Arial" w:hint="eastAsia"/>
          <w:color w:val="FF0000"/>
          <w:shd w:val="pct10" w:color="auto" w:fill="FFFFFF"/>
        </w:rPr>
        <w:t xml:space="preserve">   </w:t>
      </w:r>
    </w:p>
    <w:p w:rsidR="006F0081" w:rsidRDefault="006F0081">
      <w:pPr>
        <w:spacing w:line="320" w:lineRule="exact"/>
        <w:rPr>
          <w:rFonts w:ascii="宋体" w:hAnsi="宋体"/>
        </w:rPr>
      </w:pPr>
      <w:r>
        <w:rPr>
          <w:rFonts w:ascii="宋体" w:hAnsi="宋体" w:cs="Arial" w:hint="eastAsia"/>
        </w:rPr>
        <w:t>请发电子版或用正楷填写后回传</w:t>
      </w:r>
      <w:r>
        <w:rPr>
          <w:rFonts w:ascii="宋体" w:hAnsi="宋体"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7"/>
        <w:gridCol w:w="236"/>
        <w:gridCol w:w="86"/>
        <w:gridCol w:w="158"/>
        <w:gridCol w:w="83"/>
        <w:gridCol w:w="161"/>
        <w:gridCol w:w="245"/>
        <w:gridCol w:w="91"/>
        <w:gridCol w:w="153"/>
        <w:gridCol w:w="245"/>
        <w:gridCol w:w="88"/>
        <w:gridCol w:w="13"/>
        <w:gridCol w:w="143"/>
        <w:gridCol w:w="244"/>
        <w:gridCol w:w="110"/>
        <w:gridCol w:w="135"/>
        <w:gridCol w:w="244"/>
        <w:gridCol w:w="118"/>
        <w:gridCol w:w="126"/>
        <w:gridCol w:w="245"/>
        <w:gridCol w:w="41"/>
        <w:gridCol w:w="85"/>
        <w:gridCol w:w="118"/>
        <w:gridCol w:w="245"/>
        <w:gridCol w:w="134"/>
        <w:gridCol w:w="110"/>
        <w:gridCol w:w="244"/>
        <w:gridCol w:w="146"/>
        <w:gridCol w:w="99"/>
        <w:gridCol w:w="244"/>
        <w:gridCol w:w="154"/>
        <w:gridCol w:w="90"/>
        <w:gridCol w:w="245"/>
        <w:gridCol w:w="118"/>
        <w:gridCol w:w="45"/>
        <w:gridCol w:w="81"/>
        <w:gridCol w:w="244"/>
        <w:gridCol w:w="172"/>
        <w:gridCol w:w="73"/>
        <w:gridCol w:w="244"/>
        <w:gridCol w:w="180"/>
        <w:gridCol w:w="65"/>
        <w:gridCol w:w="113"/>
        <w:gridCol w:w="131"/>
        <w:gridCol w:w="188"/>
        <w:gridCol w:w="56"/>
        <w:gridCol w:w="245"/>
        <w:gridCol w:w="196"/>
        <w:gridCol w:w="48"/>
        <w:gridCol w:w="244"/>
        <w:gridCol w:w="206"/>
        <w:gridCol w:w="39"/>
        <w:gridCol w:w="244"/>
        <w:gridCol w:w="218"/>
        <w:gridCol w:w="27"/>
      </w:tblGrid>
      <w:tr w:rsidR="006F0081">
        <w:trPr>
          <w:gridAfter w:val="1"/>
          <w:wAfter w:w="27" w:type="dxa"/>
          <w:trHeight w:val="331"/>
          <w:jc w:val="center"/>
        </w:trPr>
        <w:tc>
          <w:tcPr>
            <w:tcW w:w="9286" w:type="dxa"/>
            <w:gridSpan w:val="54"/>
            <w:vAlign w:val="center"/>
          </w:tcPr>
          <w:p w:rsidR="006F0081" w:rsidRDefault="006F0081">
            <w:pPr>
              <w:rPr>
                <w:rFonts w:ascii="宋体" w:hAnsi="宋体"/>
              </w:rPr>
            </w:pPr>
            <w:r>
              <w:rPr>
                <w:rFonts w:ascii="宋体" w:hAnsi="宋体" w:cs="Arial" w:hint="eastAsia"/>
                <w:b/>
              </w:rPr>
              <w:t>参展单位信息 ：展馆</w:t>
            </w:r>
            <w:r>
              <w:rPr>
                <w:rFonts w:ascii="宋体" w:hAnsi="宋体" w:cs="Arial" w:hint="eastAsia"/>
                <w:b/>
                <w:u w:val="single"/>
              </w:rPr>
              <w:t xml:space="preserve">       </w:t>
            </w:r>
            <w:r>
              <w:rPr>
                <w:rFonts w:ascii="宋体" w:hAnsi="宋体" w:cs="Arial" w:hint="eastAsia"/>
                <w:b/>
              </w:rPr>
              <w:t xml:space="preserve">  展台号：</w:t>
            </w:r>
            <w:r>
              <w:rPr>
                <w:rFonts w:ascii="宋体" w:hAnsi="宋体" w:cs="Arial" w:hint="eastAsia"/>
                <w:b/>
                <w:u w:val="single"/>
              </w:rPr>
              <w:t xml:space="preserve">       </w:t>
            </w:r>
            <w:r>
              <w:rPr>
                <w:rFonts w:ascii="宋体" w:hAnsi="宋体" w:cs="Arial" w:hint="eastAsia"/>
                <w:b/>
              </w:rPr>
              <w:t xml:space="preserve">   面积：</w:t>
            </w:r>
            <w:r>
              <w:rPr>
                <w:rFonts w:ascii="宋体" w:hAnsi="宋体" w:cs="Arial" w:hint="eastAsia"/>
                <w:b/>
                <w:u w:val="single"/>
              </w:rPr>
              <w:t xml:space="preserve">       </w:t>
            </w:r>
            <w:r>
              <w:rPr>
                <w:rFonts w:ascii="宋体" w:hAnsi="宋体" w:cs="Arial" w:hint="eastAsia"/>
                <w:b/>
              </w:rPr>
              <w:t xml:space="preserve">㎡                </w:t>
            </w:r>
          </w:p>
        </w:tc>
      </w:tr>
      <w:tr w:rsidR="006F0081">
        <w:trPr>
          <w:gridAfter w:val="1"/>
          <w:wAfter w:w="27" w:type="dxa"/>
          <w:trHeight w:val="279"/>
          <w:jc w:val="center"/>
        </w:trPr>
        <w:tc>
          <w:tcPr>
            <w:tcW w:w="1579" w:type="dxa"/>
            <w:gridSpan w:val="3"/>
            <w:vMerge w:val="restart"/>
            <w:vAlign w:val="center"/>
          </w:tcPr>
          <w:p w:rsidR="006F0081" w:rsidRDefault="006F0081">
            <w:pPr>
              <w:ind w:firstLineChars="100" w:firstLine="210"/>
              <w:rPr>
                <w:rFonts w:ascii="宋体" w:hAnsi="宋体"/>
              </w:rPr>
            </w:pPr>
            <w:r>
              <w:rPr>
                <w:rFonts w:ascii="宋体" w:hAnsi="宋体" w:hint="eastAsia"/>
              </w:rPr>
              <w:t>单位名称</w:t>
            </w:r>
          </w:p>
        </w:tc>
        <w:tc>
          <w:tcPr>
            <w:tcW w:w="1224" w:type="dxa"/>
            <w:gridSpan w:val="8"/>
            <w:vAlign w:val="center"/>
          </w:tcPr>
          <w:p w:rsidR="006F0081" w:rsidRDefault="006F0081">
            <w:pPr>
              <w:jc w:val="center"/>
              <w:rPr>
                <w:rFonts w:ascii="宋体" w:hAnsi="宋体"/>
              </w:rPr>
            </w:pPr>
            <w:r>
              <w:rPr>
                <w:rFonts w:ascii="宋体" w:hAnsi="宋体" w:hint="eastAsia"/>
              </w:rPr>
              <w:t>中 文</w:t>
            </w:r>
          </w:p>
        </w:tc>
        <w:tc>
          <w:tcPr>
            <w:tcW w:w="6483" w:type="dxa"/>
            <w:gridSpan w:val="43"/>
            <w:vAlign w:val="center"/>
          </w:tcPr>
          <w:p w:rsidR="006F0081" w:rsidRDefault="006F0081">
            <w:pPr>
              <w:rPr>
                <w:rFonts w:ascii="宋体" w:hAnsi="宋体"/>
              </w:rPr>
            </w:pPr>
          </w:p>
        </w:tc>
      </w:tr>
      <w:tr w:rsidR="006F0081">
        <w:trPr>
          <w:gridAfter w:val="1"/>
          <w:wAfter w:w="27" w:type="dxa"/>
          <w:trHeight w:val="307"/>
          <w:jc w:val="center"/>
        </w:trPr>
        <w:tc>
          <w:tcPr>
            <w:tcW w:w="1579" w:type="dxa"/>
            <w:gridSpan w:val="3"/>
            <w:vMerge/>
            <w:vAlign w:val="center"/>
          </w:tcPr>
          <w:p w:rsidR="006F0081" w:rsidRDefault="006F0081">
            <w:pPr>
              <w:rPr>
                <w:rFonts w:ascii="宋体" w:hAnsi="宋体"/>
              </w:rPr>
            </w:pPr>
          </w:p>
        </w:tc>
        <w:tc>
          <w:tcPr>
            <w:tcW w:w="1224" w:type="dxa"/>
            <w:gridSpan w:val="8"/>
            <w:vAlign w:val="center"/>
          </w:tcPr>
          <w:p w:rsidR="006F0081" w:rsidRDefault="006F0081">
            <w:pPr>
              <w:jc w:val="center"/>
              <w:rPr>
                <w:rFonts w:ascii="宋体" w:hAnsi="宋体"/>
              </w:rPr>
            </w:pPr>
            <w:r>
              <w:rPr>
                <w:rFonts w:ascii="宋体" w:hAnsi="宋体" w:hint="eastAsia"/>
              </w:rPr>
              <w:t>英 文</w:t>
            </w:r>
          </w:p>
        </w:tc>
        <w:tc>
          <w:tcPr>
            <w:tcW w:w="6483" w:type="dxa"/>
            <w:gridSpan w:val="43"/>
            <w:vAlign w:val="center"/>
          </w:tcPr>
          <w:p w:rsidR="006F0081" w:rsidRDefault="006F0081">
            <w:pPr>
              <w:rPr>
                <w:rFonts w:ascii="宋体" w:hAnsi="宋体"/>
              </w:rPr>
            </w:pPr>
          </w:p>
        </w:tc>
      </w:tr>
      <w:tr w:rsidR="006F0081">
        <w:trPr>
          <w:gridAfter w:val="1"/>
          <w:wAfter w:w="27" w:type="dxa"/>
          <w:trHeight w:val="369"/>
          <w:jc w:val="center"/>
        </w:trPr>
        <w:tc>
          <w:tcPr>
            <w:tcW w:w="1579" w:type="dxa"/>
            <w:gridSpan w:val="3"/>
            <w:vMerge w:val="restart"/>
            <w:vAlign w:val="center"/>
          </w:tcPr>
          <w:p w:rsidR="006F0081" w:rsidRDefault="006F0081">
            <w:pPr>
              <w:ind w:firstLineChars="100" w:firstLine="210"/>
              <w:rPr>
                <w:rFonts w:ascii="宋体" w:hAnsi="宋体"/>
              </w:rPr>
            </w:pPr>
            <w:r>
              <w:rPr>
                <w:rFonts w:ascii="宋体" w:hAnsi="宋体" w:hint="eastAsia"/>
              </w:rPr>
              <w:t>通讯地址</w:t>
            </w:r>
          </w:p>
        </w:tc>
        <w:tc>
          <w:tcPr>
            <w:tcW w:w="1224" w:type="dxa"/>
            <w:gridSpan w:val="8"/>
            <w:vAlign w:val="center"/>
          </w:tcPr>
          <w:p w:rsidR="006F0081" w:rsidRDefault="006F0081">
            <w:pPr>
              <w:jc w:val="center"/>
              <w:rPr>
                <w:rFonts w:ascii="宋体" w:hAnsi="宋体"/>
              </w:rPr>
            </w:pPr>
            <w:r>
              <w:rPr>
                <w:rFonts w:ascii="宋体" w:hAnsi="宋体" w:hint="eastAsia"/>
              </w:rPr>
              <w:t>中 文</w:t>
            </w:r>
          </w:p>
        </w:tc>
        <w:tc>
          <w:tcPr>
            <w:tcW w:w="6483" w:type="dxa"/>
            <w:gridSpan w:val="43"/>
            <w:vAlign w:val="center"/>
          </w:tcPr>
          <w:p w:rsidR="006F0081" w:rsidRDefault="006F0081">
            <w:pPr>
              <w:rPr>
                <w:rFonts w:ascii="宋体" w:hAnsi="宋体"/>
              </w:rPr>
            </w:pPr>
          </w:p>
        </w:tc>
      </w:tr>
      <w:tr w:rsidR="006F0081">
        <w:trPr>
          <w:gridAfter w:val="1"/>
          <w:wAfter w:w="27" w:type="dxa"/>
          <w:trHeight w:val="369"/>
          <w:jc w:val="center"/>
        </w:trPr>
        <w:tc>
          <w:tcPr>
            <w:tcW w:w="1579" w:type="dxa"/>
            <w:gridSpan w:val="3"/>
            <w:vMerge/>
            <w:vAlign w:val="center"/>
          </w:tcPr>
          <w:p w:rsidR="006F0081" w:rsidRDefault="006F0081">
            <w:pPr>
              <w:rPr>
                <w:rFonts w:ascii="宋体" w:hAnsi="宋体"/>
              </w:rPr>
            </w:pPr>
          </w:p>
        </w:tc>
        <w:tc>
          <w:tcPr>
            <w:tcW w:w="1224" w:type="dxa"/>
            <w:gridSpan w:val="8"/>
            <w:vAlign w:val="center"/>
          </w:tcPr>
          <w:p w:rsidR="006F0081" w:rsidRDefault="006F0081">
            <w:pPr>
              <w:jc w:val="center"/>
              <w:rPr>
                <w:rFonts w:ascii="宋体" w:hAnsi="宋体"/>
              </w:rPr>
            </w:pPr>
            <w:r>
              <w:rPr>
                <w:rFonts w:ascii="宋体" w:hAnsi="宋体" w:hint="eastAsia"/>
              </w:rPr>
              <w:t>英 文</w:t>
            </w:r>
          </w:p>
        </w:tc>
        <w:tc>
          <w:tcPr>
            <w:tcW w:w="6483" w:type="dxa"/>
            <w:gridSpan w:val="43"/>
            <w:vAlign w:val="center"/>
          </w:tcPr>
          <w:p w:rsidR="006F0081" w:rsidRDefault="006F0081">
            <w:pPr>
              <w:rPr>
                <w:rFonts w:ascii="宋体" w:hAnsi="宋体"/>
              </w:rPr>
            </w:pPr>
          </w:p>
        </w:tc>
      </w:tr>
      <w:tr w:rsidR="006F0081">
        <w:trPr>
          <w:gridAfter w:val="1"/>
          <w:wAfter w:w="27" w:type="dxa"/>
          <w:trHeight w:val="303"/>
          <w:jc w:val="center"/>
        </w:trPr>
        <w:tc>
          <w:tcPr>
            <w:tcW w:w="1579" w:type="dxa"/>
            <w:gridSpan w:val="3"/>
            <w:vAlign w:val="center"/>
          </w:tcPr>
          <w:p w:rsidR="006F0081" w:rsidRDefault="006F0081">
            <w:pPr>
              <w:ind w:firstLineChars="100" w:firstLine="210"/>
              <w:rPr>
                <w:rFonts w:ascii="宋体" w:hAnsi="宋体"/>
              </w:rPr>
            </w:pPr>
            <w:r>
              <w:rPr>
                <w:rFonts w:ascii="宋体" w:hAnsi="宋体" w:hint="eastAsia"/>
              </w:rPr>
              <w:t>联 系 人</w:t>
            </w:r>
          </w:p>
        </w:tc>
        <w:tc>
          <w:tcPr>
            <w:tcW w:w="1224" w:type="dxa"/>
            <w:gridSpan w:val="8"/>
            <w:vAlign w:val="center"/>
          </w:tcPr>
          <w:p w:rsidR="006F0081" w:rsidRDefault="006F0081">
            <w:pPr>
              <w:rPr>
                <w:rFonts w:ascii="宋体" w:hAnsi="宋体"/>
              </w:rPr>
            </w:pPr>
          </w:p>
        </w:tc>
        <w:tc>
          <w:tcPr>
            <w:tcW w:w="1419" w:type="dxa"/>
            <w:gridSpan w:val="10"/>
            <w:vAlign w:val="center"/>
          </w:tcPr>
          <w:p w:rsidR="006F0081" w:rsidRDefault="006F0081">
            <w:pPr>
              <w:jc w:val="center"/>
              <w:rPr>
                <w:rFonts w:ascii="宋体" w:hAnsi="宋体"/>
              </w:rPr>
            </w:pPr>
            <w:r>
              <w:rPr>
                <w:rFonts w:ascii="宋体" w:hAnsi="宋体" w:hint="eastAsia"/>
              </w:rPr>
              <w:t xml:space="preserve">职   </w:t>
            </w:r>
            <w:proofErr w:type="gramStart"/>
            <w:r>
              <w:rPr>
                <w:rFonts w:ascii="宋体" w:hAnsi="宋体" w:hint="eastAsia"/>
              </w:rPr>
              <w:t>务</w:t>
            </w:r>
            <w:proofErr w:type="gramEnd"/>
          </w:p>
        </w:tc>
        <w:tc>
          <w:tcPr>
            <w:tcW w:w="2032" w:type="dxa"/>
            <w:gridSpan w:val="13"/>
            <w:vAlign w:val="center"/>
          </w:tcPr>
          <w:p w:rsidR="006F0081" w:rsidRDefault="006F0081">
            <w:pPr>
              <w:rPr>
                <w:rFonts w:ascii="宋体" w:hAnsi="宋体"/>
              </w:rPr>
            </w:pPr>
          </w:p>
        </w:tc>
        <w:tc>
          <w:tcPr>
            <w:tcW w:w="1217" w:type="dxa"/>
            <w:gridSpan w:val="9"/>
            <w:vAlign w:val="center"/>
          </w:tcPr>
          <w:p w:rsidR="006F0081" w:rsidRDefault="006F0081">
            <w:pPr>
              <w:jc w:val="center"/>
              <w:rPr>
                <w:rFonts w:ascii="宋体" w:hAnsi="宋体"/>
              </w:rPr>
            </w:pPr>
            <w:r>
              <w:rPr>
                <w:rFonts w:ascii="宋体" w:hAnsi="宋体" w:hint="eastAsia"/>
              </w:rPr>
              <w:t>电</w:t>
            </w:r>
            <w:r w:rsidR="00162705">
              <w:rPr>
                <w:rFonts w:ascii="宋体" w:hAnsi="宋体" w:hint="eastAsia"/>
              </w:rPr>
              <w:t xml:space="preserve"> </w:t>
            </w:r>
            <w:r>
              <w:rPr>
                <w:rFonts w:ascii="宋体" w:hAnsi="宋体" w:hint="eastAsia"/>
              </w:rPr>
              <w:t xml:space="preserve"> 话</w:t>
            </w:r>
          </w:p>
        </w:tc>
        <w:tc>
          <w:tcPr>
            <w:tcW w:w="1815" w:type="dxa"/>
            <w:gridSpan w:val="11"/>
            <w:vAlign w:val="center"/>
          </w:tcPr>
          <w:p w:rsidR="006F0081" w:rsidRDefault="006F0081">
            <w:pPr>
              <w:rPr>
                <w:rFonts w:ascii="宋体" w:hAnsi="宋体"/>
              </w:rPr>
            </w:pPr>
          </w:p>
        </w:tc>
      </w:tr>
      <w:tr w:rsidR="006F0081">
        <w:trPr>
          <w:gridAfter w:val="1"/>
          <w:wAfter w:w="27" w:type="dxa"/>
          <w:trHeight w:val="237"/>
          <w:jc w:val="center"/>
        </w:trPr>
        <w:tc>
          <w:tcPr>
            <w:tcW w:w="1579" w:type="dxa"/>
            <w:gridSpan w:val="3"/>
            <w:vAlign w:val="center"/>
          </w:tcPr>
          <w:p w:rsidR="006F0081" w:rsidRDefault="006F0081">
            <w:pPr>
              <w:ind w:firstLineChars="100" w:firstLine="210"/>
              <w:rPr>
                <w:rFonts w:ascii="宋体" w:hAnsi="宋体"/>
              </w:rPr>
            </w:pPr>
            <w:r>
              <w:rPr>
                <w:rFonts w:ascii="宋体" w:hAnsi="宋体" w:hint="eastAsia"/>
              </w:rPr>
              <w:t>传    真</w:t>
            </w:r>
          </w:p>
        </w:tc>
        <w:tc>
          <w:tcPr>
            <w:tcW w:w="1224" w:type="dxa"/>
            <w:gridSpan w:val="8"/>
            <w:vAlign w:val="center"/>
          </w:tcPr>
          <w:p w:rsidR="006F0081" w:rsidRDefault="006F0081">
            <w:pPr>
              <w:rPr>
                <w:rFonts w:ascii="宋体" w:hAnsi="宋体"/>
              </w:rPr>
            </w:pPr>
          </w:p>
        </w:tc>
        <w:tc>
          <w:tcPr>
            <w:tcW w:w="1419" w:type="dxa"/>
            <w:gridSpan w:val="10"/>
            <w:vAlign w:val="center"/>
          </w:tcPr>
          <w:p w:rsidR="006F0081" w:rsidRDefault="006F0081">
            <w:pPr>
              <w:jc w:val="center"/>
              <w:rPr>
                <w:rFonts w:ascii="宋体" w:hAnsi="宋体"/>
              </w:rPr>
            </w:pPr>
            <w:r>
              <w:rPr>
                <w:rFonts w:ascii="宋体" w:hAnsi="宋体" w:hint="eastAsia"/>
              </w:rPr>
              <w:t>手   机</w:t>
            </w:r>
          </w:p>
        </w:tc>
        <w:tc>
          <w:tcPr>
            <w:tcW w:w="2032" w:type="dxa"/>
            <w:gridSpan w:val="13"/>
            <w:vAlign w:val="center"/>
          </w:tcPr>
          <w:p w:rsidR="006F0081" w:rsidRDefault="006F0081">
            <w:pPr>
              <w:rPr>
                <w:rFonts w:ascii="宋体" w:hAnsi="宋体"/>
              </w:rPr>
            </w:pPr>
          </w:p>
        </w:tc>
        <w:tc>
          <w:tcPr>
            <w:tcW w:w="1217" w:type="dxa"/>
            <w:gridSpan w:val="9"/>
            <w:vAlign w:val="center"/>
          </w:tcPr>
          <w:p w:rsidR="006F0081" w:rsidRDefault="006F0081">
            <w:pPr>
              <w:jc w:val="center"/>
              <w:rPr>
                <w:rFonts w:ascii="宋体" w:hAnsi="宋体"/>
              </w:rPr>
            </w:pPr>
            <w:r>
              <w:rPr>
                <w:rFonts w:ascii="宋体" w:hAnsi="宋体" w:hint="eastAsia"/>
              </w:rPr>
              <w:t>电子邮箱</w:t>
            </w:r>
          </w:p>
        </w:tc>
        <w:tc>
          <w:tcPr>
            <w:tcW w:w="1815" w:type="dxa"/>
            <w:gridSpan w:val="11"/>
            <w:vAlign w:val="center"/>
          </w:tcPr>
          <w:p w:rsidR="006F0081" w:rsidRDefault="006F0081">
            <w:pPr>
              <w:rPr>
                <w:rFonts w:ascii="宋体" w:hAnsi="宋体"/>
              </w:rPr>
            </w:pPr>
          </w:p>
        </w:tc>
      </w:tr>
      <w:tr w:rsidR="006F0081">
        <w:trPr>
          <w:gridAfter w:val="1"/>
          <w:wAfter w:w="27" w:type="dxa"/>
          <w:trHeight w:val="818"/>
          <w:jc w:val="center"/>
        </w:trPr>
        <w:tc>
          <w:tcPr>
            <w:tcW w:w="9286" w:type="dxa"/>
            <w:gridSpan w:val="54"/>
            <w:vAlign w:val="center"/>
          </w:tcPr>
          <w:p w:rsidR="006F0081" w:rsidRDefault="006F0081" w:rsidP="006467C6">
            <w:pPr>
              <w:spacing w:line="320" w:lineRule="exact"/>
              <w:ind w:firstLineChars="225" w:firstLine="473"/>
              <w:jc w:val="left"/>
              <w:rPr>
                <w:rFonts w:ascii="宋体" w:hAnsi="宋体"/>
              </w:rPr>
            </w:pPr>
            <w:r>
              <w:rPr>
                <w:rFonts w:ascii="宋体" w:hAnsi="宋体" w:hint="eastAsia"/>
              </w:rPr>
              <w:t>下表用做楣板制作之用，请准确填写贵公司的中文名称(不得超过30个汉字),同时英文名称(不得超过60个字母,包括空格)。楣板尺寸：220*2930(mm)，请尽量采用Word/或打印方式填写。标准展位楣板提交截止时间为10月31日，一经确认不能修改，如现场修改需加收200元/每块楣板。</w:t>
            </w:r>
          </w:p>
        </w:tc>
      </w:tr>
      <w:tr w:rsidR="006F0081">
        <w:trPr>
          <w:gridAfter w:val="1"/>
          <w:wAfter w:w="27" w:type="dxa"/>
          <w:trHeight w:val="445"/>
          <w:jc w:val="center"/>
        </w:trPr>
        <w:tc>
          <w:tcPr>
            <w:tcW w:w="1257" w:type="dxa"/>
            <w:vMerge w:val="restart"/>
            <w:vAlign w:val="center"/>
          </w:tcPr>
          <w:p w:rsidR="006F0081" w:rsidRDefault="006F0081">
            <w:pPr>
              <w:rPr>
                <w:rFonts w:ascii="宋体" w:hAnsi="宋体"/>
                <w:spacing w:val="10"/>
              </w:rPr>
            </w:pPr>
            <w:r>
              <w:rPr>
                <w:rFonts w:ascii="宋体" w:hAnsi="宋体" w:hint="eastAsia"/>
                <w:spacing w:val="10"/>
              </w:rPr>
              <w:t>中文</w:t>
            </w:r>
          </w:p>
        </w:tc>
        <w:tc>
          <w:tcPr>
            <w:tcW w:w="563"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9"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500" w:type="dxa"/>
            <w:gridSpan w:val="3"/>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8"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8" w:type="dxa"/>
            <w:gridSpan w:val="3"/>
            <w:vAlign w:val="center"/>
          </w:tcPr>
          <w:p w:rsidR="006F0081" w:rsidRDefault="006F0081">
            <w:pPr>
              <w:rPr>
                <w:rFonts w:ascii="宋体" w:hAnsi="宋体"/>
                <w:spacing w:val="10"/>
              </w:rPr>
            </w:pPr>
          </w:p>
        </w:tc>
        <w:tc>
          <w:tcPr>
            <w:tcW w:w="501" w:type="dxa"/>
            <w:gridSpan w:val="3"/>
            <w:vAlign w:val="center"/>
          </w:tcPr>
          <w:p w:rsidR="006F0081" w:rsidRDefault="006F0081">
            <w:pPr>
              <w:rPr>
                <w:rFonts w:ascii="宋体" w:hAnsi="宋体"/>
                <w:spacing w:val="10"/>
              </w:rPr>
            </w:pPr>
          </w:p>
        </w:tc>
      </w:tr>
      <w:tr w:rsidR="006F0081">
        <w:trPr>
          <w:gridAfter w:val="1"/>
          <w:wAfter w:w="27" w:type="dxa"/>
          <w:trHeight w:val="445"/>
          <w:jc w:val="center"/>
        </w:trPr>
        <w:tc>
          <w:tcPr>
            <w:tcW w:w="1257" w:type="dxa"/>
            <w:vMerge/>
            <w:vAlign w:val="center"/>
          </w:tcPr>
          <w:p w:rsidR="006F0081" w:rsidRDefault="006F0081">
            <w:pPr>
              <w:rPr>
                <w:rFonts w:ascii="宋体" w:hAnsi="宋体"/>
                <w:spacing w:val="10"/>
              </w:rPr>
            </w:pPr>
          </w:p>
        </w:tc>
        <w:tc>
          <w:tcPr>
            <w:tcW w:w="563"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9"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500" w:type="dxa"/>
            <w:gridSpan w:val="3"/>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8"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7" w:type="dxa"/>
            <w:gridSpan w:val="4"/>
            <w:vAlign w:val="center"/>
          </w:tcPr>
          <w:p w:rsidR="006F0081" w:rsidRDefault="006F0081">
            <w:pPr>
              <w:rPr>
                <w:rFonts w:ascii="宋体" w:hAnsi="宋体"/>
                <w:spacing w:val="10"/>
              </w:rPr>
            </w:pPr>
          </w:p>
        </w:tc>
        <w:tc>
          <w:tcPr>
            <w:tcW w:w="497" w:type="dxa"/>
            <w:gridSpan w:val="3"/>
            <w:vAlign w:val="center"/>
          </w:tcPr>
          <w:p w:rsidR="006F0081" w:rsidRDefault="006F0081">
            <w:pPr>
              <w:rPr>
                <w:rFonts w:ascii="宋体" w:hAnsi="宋体"/>
                <w:spacing w:val="10"/>
              </w:rPr>
            </w:pPr>
          </w:p>
        </w:tc>
        <w:tc>
          <w:tcPr>
            <w:tcW w:w="498" w:type="dxa"/>
            <w:gridSpan w:val="3"/>
            <w:vAlign w:val="center"/>
          </w:tcPr>
          <w:p w:rsidR="006F0081" w:rsidRDefault="006F0081">
            <w:pPr>
              <w:rPr>
                <w:rFonts w:ascii="宋体" w:hAnsi="宋体"/>
                <w:spacing w:val="10"/>
              </w:rPr>
            </w:pPr>
          </w:p>
        </w:tc>
        <w:tc>
          <w:tcPr>
            <w:tcW w:w="501" w:type="dxa"/>
            <w:gridSpan w:val="3"/>
            <w:vAlign w:val="center"/>
          </w:tcPr>
          <w:p w:rsidR="006F0081" w:rsidRDefault="006F0081">
            <w:pPr>
              <w:rPr>
                <w:rFonts w:ascii="宋体" w:hAnsi="宋体"/>
                <w:spacing w:val="10"/>
              </w:rPr>
            </w:pPr>
          </w:p>
        </w:tc>
      </w:tr>
      <w:tr w:rsidR="006F0081">
        <w:trPr>
          <w:trHeight w:val="374"/>
          <w:jc w:val="center"/>
        </w:trPr>
        <w:tc>
          <w:tcPr>
            <w:tcW w:w="1257" w:type="dxa"/>
            <w:vMerge w:val="restart"/>
            <w:vAlign w:val="center"/>
          </w:tcPr>
          <w:p w:rsidR="006F0081" w:rsidRDefault="006F0081">
            <w:pPr>
              <w:rPr>
                <w:rFonts w:ascii="宋体" w:hAnsi="宋体"/>
                <w:spacing w:val="10"/>
              </w:rPr>
            </w:pPr>
            <w:r>
              <w:rPr>
                <w:rFonts w:ascii="宋体" w:hAnsi="宋体" w:hint="eastAsia"/>
                <w:spacing w:val="10"/>
              </w:rPr>
              <w:t>英文</w:t>
            </w:r>
          </w:p>
        </w:tc>
        <w:tc>
          <w:tcPr>
            <w:tcW w:w="236"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3"/>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3"/>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3"/>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r>
      <w:tr w:rsidR="006F0081">
        <w:trPr>
          <w:trHeight w:val="373"/>
          <w:jc w:val="center"/>
        </w:trPr>
        <w:tc>
          <w:tcPr>
            <w:tcW w:w="1257" w:type="dxa"/>
            <w:vMerge/>
            <w:vAlign w:val="center"/>
          </w:tcPr>
          <w:p w:rsidR="006F0081" w:rsidRDefault="006F0081">
            <w:pPr>
              <w:rPr>
                <w:rFonts w:ascii="宋体" w:hAnsi="宋体"/>
                <w:spacing w:val="10"/>
              </w:rPr>
            </w:pPr>
          </w:p>
        </w:tc>
        <w:tc>
          <w:tcPr>
            <w:tcW w:w="236"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3"/>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3"/>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3"/>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5" w:type="dxa"/>
            <w:vAlign w:val="center"/>
          </w:tcPr>
          <w:p w:rsidR="006F0081" w:rsidRDefault="006F0081">
            <w:pPr>
              <w:rPr>
                <w:rFonts w:ascii="宋体" w:hAnsi="宋体"/>
                <w:spacing w:val="10"/>
              </w:rPr>
            </w:pPr>
          </w:p>
        </w:tc>
        <w:tc>
          <w:tcPr>
            <w:tcW w:w="244"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c>
          <w:tcPr>
            <w:tcW w:w="244" w:type="dxa"/>
            <w:vAlign w:val="center"/>
          </w:tcPr>
          <w:p w:rsidR="006F0081" w:rsidRDefault="006F0081">
            <w:pPr>
              <w:rPr>
                <w:rFonts w:ascii="宋体" w:hAnsi="宋体"/>
                <w:spacing w:val="10"/>
              </w:rPr>
            </w:pPr>
          </w:p>
        </w:tc>
        <w:tc>
          <w:tcPr>
            <w:tcW w:w="245" w:type="dxa"/>
            <w:gridSpan w:val="2"/>
            <w:vAlign w:val="center"/>
          </w:tcPr>
          <w:p w:rsidR="006F0081" w:rsidRDefault="006F0081">
            <w:pPr>
              <w:rPr>
                <w:rFonts w:ascii="宋体" w:hAnsi="宋体"/>
                <w:spacing w:val="10"/>
              </w:rPr>
            </w:pPr>
          </w:p>
        </w:tc>
      </w:tr>
      <w:tr w:rsidR="006F0081">
        <w:trPr>
          <w:gridAfter w:val="1"/>
          <w:wAfter w:w="27" w:type="dxa"/>
          <w:trHeight w:val="2698"/>
          <w:jc w:val="center"/>
        </w:trPr>
        <w:tc>
          <w:tcPr>
            <w:tcW w:w="9286" w:type="dxa"/>
            <w:gridSpan w:val="54"/>
            <w:vAlign w:val="center"/>
          </w:tcPr>
          <w:p w:rsidR="006F0081" w:rsidRDefault="006F0081">
            <w:pPr>
              <w:spacing w:line="320" w:lineRule="exact"/>
              <w:rPr>
                <w:rFonts w:ascii="宋体" w:hAnsi="宋体"/>
              </w:rPr>
            </w:pPr>
            <w:r>
              <w:rPr>
                <w:rFonts w:ascii="宋体" w:hAnsi="宋体" w:hint="eastAsia"/>
              </w:rPr>
              <w:t>※</w:t>
            </w:r>
            <w:r>
              <w:rPr>
                <w:rFonts w:ascii="宋体" w:hAnsi="宋体" w:hint="eastAsia"/>
                <w:b/>
              </w:rPr>
              <w:t>此表用做标准展台改建之用</w:t>
            </w:r>
            <w:r>
              <w:rPr>
                <w:rFonts w:ascii="宋体" w:hAnsi="宋体" w:hint="eastAsia"/>
              </w:rPr>
              <w:t>。标准展台无需改建或租用光地的参展商不填。</w:t>
            </w:r>
          </w:p>
          <w:p w:rsidR="006F0081" w:rsidRDefault="006F0081">
            <w:pPr>
              <w:spacing w:line="320" w:lineRule="exact"/>
              <w:rPr>
                <w:rFonts w:ascii="宋体" w:hAnsi="宋体"/>
              </w:rPr>
            </w:pPr>
          </w:p>
          <w:p w:rsidR="006F0081" w:rsidRDefault="006F0081">
            <w:pPr>
              <w:spacing w:line="320" w:lineRule="exact"/>
              <w:rPr>
                <w:rFonts w:ascii="宋体" w:hAnsi="宋体"/>
              </w:rPr>
            </w:pPr>
            <w:r>
              <w:rPr>
                <w:rFonts w:ascii="宋体" w:hAnsi="宋体" w:hint="eastAsia"/>
              </w:rPr>
              <w:t>1.标准展位如需</w:t>
            </w:r>
            <w:r>
              <w:rPr>
                <w:rFonts w:ascii="宋体" w:hAnsi="宋体" w:hint="eastAsia"/>
                <w:b/>
              </w:rPr>
              <w:t>动力电</w:t>
            </w:r>
            <w:r>
              <w:rPr>
                <w:rFonts w:ascii="宋体" w:hAnsi="宋体" w:hint="eastAsia"/>
              </w:rPr>
              <w:t>，负荷为：</w:t>
            </w:r>
            <w:r>
              <w:rPr>
                <w:rFonts w:ascii="宋体" w:hAnsi="宋体" w:hint="eastAsia"/>
                <w:u w:val="single"/>
              </w:rPr>
              <w:t xml:space="preserve">        </w:t>
            </w:r>
            <w:r>
              <w:rPr>
                <w:rFonts w:ascii="宋体" w:hAnsi="宋体" w:hint="eastAsia"/>
              </w:rPr>
              <w:t>，请在下面备注处标出所申请的电箱位置；</w:t>
            </w:r>
          </w:p>
          <w:p w:rsidR="006F0081" w:rsidRDefault="006F0081">
            <w:pPr>
              <w:spacing w:line="320" w:lineRule="exact"/>
              <w:rPr>
                <w:rFonts w:ascii="宋体" w:hAnsi="宋体"/>
                <w:szCs w:val="21"/>
              </w:rPr>
            </w:pPr>
            <w:r>
              <w:rPr>
                <w:rFonts w:ascii="宋体" w:hAnsi="宋体" w:hint="eastAsia"/>
              </w:rPr>
              <w:t xml:space="preserve">  </w:t>
            </w:r>
            <w:proofErr w:type="gramStart"/>
            <w:r>
              <w:rPr>
                <w:rFonts w:ascii="宋体" w:hAnsi="宋体" w:hint="eastAsia"/>
                <w:szCs w:val="21"/>
              </w:rPr>
              <w:t>用电请</w:t>
            </w:r>
            <w:proofErr w:type="gramEnd"/>
            <w:r>
              <w:rPr>
                <w:rFonts w:ascii="宋体" w:hAnsi="宋体" w:hint="eastAsia"/>
                <w:szCs w:val="21"/>
              </w:rPr>
              <w:t>进入</w:t>
            </w:r>
            <w:r>
              <w:rPr>
                <w:rFonts w:hint="eastAsia"/>
                <w:bCs/>
                <w:color w:val="000000"/>
                <w:szCs w:val="21"/>
              </w:rPr>
              <w:t>报馆系统</w:t>
            </w:r>
            <w:r>
              <w:rPr>
                <w:rFonts w:hint="eastAsia"/>
                <w:b/>
                <w:bCs/>
                <w:color w:val="000000"/>
                <w:szCs w:val="21"/>
              </w:rPr>
              <w:t>（网址：</w:t>
            </w:r>
            <w:r>
              <w:rPr>
                <w:rFonts w:hint="eastAsia"/>
                <w:b/>
                <w:bCs/>
                <w:color w:val="000000"/>
                <w:szCs w:val="21"/>
              </w:rPr>
              <w:t>www.bjgjlc.com</w:t>
            </w:r>
            <w:r>
              <w:rPr>
                <w:rFonts w:hint="eastAsia"/>
                <w:b/>
                <w:bCs/>
                <w:color w:val="000000"/>
                <w:szCs w:val="21"/>
              </w:rPr>
              <w:t>）</w:t>
            </w:r>
            <w:r>
              <w:rPr>
                <w:rFonts w:ascii="宋体" w:hAnsi="宋体" w:hint="eastAsia"/>
                <w:szCs w:val="21"/>
              </w:rPr>
              <w:t>申请；</w:t>
            </w:r>
          </w:p>
          <w:p w:rsidR="006F0081" w:rsidRDefault="006F0081">
            <w:pPr>
              <w:spacing w:line="320" w:lineRule="exact"/>
              <w:rPr>
                <w:rFonts w:ascii="宋体" w:hAnsi="宋体"/>
              </w:rPr>
            </w:pPr>
            <w:r>
              <w:rPr>
                <w:rFonts w:ascii="宋体" w:hAnsi="宋体" w:hint="eastAsia"/>
              </w:rPr>
              <w:t>2.如展品较大或较重，需在搭建前放入展位，请说明；</w:t>
            </w:r>
          </w:p>
          <w:p w:rsidR="006F0081" w:rsidRDefault="006F0081">
            <w:pPr>
              <w:spacing w:line="320" w:lineRule="exact"/>
              <w:rPr>
                <w:rFonts w:ascii="宋体" w:hAnsi="宋体"/>
              </w:rPr>
            </w:pPr>
            <w:r>
              <w:rPr>
                <w:rFonts w:ascii="宋体" w:hAnsi="宋体" w:hint="eastAsia"/>
              </w:rPr>
              <w:t>3.展位楣板顶部加装广告200元/块。</w:t>
            </w:r>
          </w:p>
        </w:tc>
      </w:tr>
      <w:tr w:rsidR="006F0081">
        <w:trPr>
          <w:gridAfter w:val="1"/>
          <w:wAfter w:w="27" w:type="dxa"/>
          <w:trHeight w:val="2681"/>
          <w:jc w:val="center"/>
        </w:trPr>
        <w:tc>
          <w:tcPr>
            <w:tcW w:w="9286" w:type="dxa"/>
            <w:gridSpan w:val="54"/>
          </w:tcPr>
          <w:p w:rsidR="006F0081" w:rsidRDefault="006F0081">
            <w:pPr>
              <w:rPr>
                <w:rFonts w:ascii="宋体" w:hAnsi="宋体"/>
                <w:spacing w:val="10"/>
              </w:rPr>
            </w:pPr>
            <w:r>
              <w:rPr>
                <w:rFonts w:ascii="宋体" w:hAnsi="宋体" w:hint="eastAsia"/>
                <w:spacing w:val="10"/>
              </w:rPr>
              <w:t>备注：</w:t>
            </w:r>
          </w:p>
        </w:tc>
      </w:tr>
    </w:tbl>
    <w:p w:rsidR="006F0081" w:rsidRDefault="006F0081">
      <w:pPr>
        <w:spacing w:line="320" w:lineRule="exact"/>
        <w:rPr>
          <w:rFonts w:ascii="宋体" w:hAnsi="宋体" w:cs="Arial"/>
          <w:b/>
        </w:rPr>
      </w:pPr>
      <w:r>
        <w:rPr>
          <w:rFonts w:ascii="宋体" w:hAnsi="宋体" w:cs="Arial" w:hint="eastAsia"/>
          <w:b/>
        </w:rPr>
        <w:t>请参展商留存复印件以备参考</w:t>
      </w:r>
    </w:p>
    <w:p w:rsidR="006F0081" w:rsidRDefault="006F0081">
      <w:pPr>
        <w:spacing w:line="320" w:lineRule="exact"/>
        <w:ind w:firstLineChars="398" w:firstLine="839"/>
        <w:rPr>
          <w:rFonts w:ascii="宋体" w:hAnsi="宋体" w:cs="Arial"/>
          <w:b/>
        </w:rPr>
      </w:pPr>
    </w:p>
    <w:p w:rsidR="006F0081" w:rsidRDefault="006F0081">
      <w:pPr>
        <w:spacing w:line="320" w:lineRule="exact"/>
        <w:ind w:firstLineChars="398" w:firstLine="839"/>
        <w:rPr>
          <w:rFonts w:ascii="宋体" w:hAnsi="宋体" w:cs="Arial"/>
          <w:b/>
        </w:rPr>
      </w:pPr>
    </w:p>
    <w:p w:rsidR="006F0081" w:rsidRDefault="006F0081">
      <w:pPr>
        <w:spacing w:line="320" w:lineRule="exact"/>
        <w:rPr>
          <w:rFonts w:ascii="宋体" w:hAnsi="宋体" w:cs="Arial"/>
          <w:szCs w:val="21"/>
          <w:u w:val="single"/>
        </w:rPr>
      </w:pPr>
      <w:r>
        <w:rPr>
          <w:rFonts w:ascii="宋体" w:hAnsi="宋体" w:cs="Arial" w:hint="eastAsia"/>
          <w:szCs w:val="21"/>
        </w:rPr>
        <w:t>负责人签字：</w:t>
      </w:r>
      <w:r>
        <w:rPr>
          <w:rFonts w:ascii="宋体" w:hAnsi="宋体" w:cs="Arial"/>
          <w:szCs w:val="21"/>
        </w:rPr>
        <w:t xml:space="preserve"> </w:t>
      </w:r>
      <w:r>
        <w:rPr>
          <w:rFonts w:ascii="宋体" w:hAnsi="宋体" w:cs="Arial"/>
          <w:szCs w:val="21"/>
          <w:u w:val="single"/>
        </w:rPr>
        <w:t xml:space="preserve">                       </w:t>
      </w:r>
      <w:r>
        <w:rPr>
          <w:rFonts w:ascii="宋体" w:hAnsi="宋体" w:cs="Arial"/>
          <w:szCs w:val="21"/>
        </w:rPr>
        <w:t xml:space="preserve">  </w:t>
      </w:r>
      <w:r>
        <w:rPr>
          <w:rFonts w:ascii="宋体" w:hAnsi="宋体" w:cs="Arial" w:hint="eastAsia"/>
          <w:szCs w:val="21"/>
        </w:rPr>
        <w:t xml:space="preserve"> 日期：</w:t>
      </w:r>
      <w:r>
        <w:rPr>
          <w:rFonts w:ascii="宋体" w:hAnsi="宋体" w:cs="Arial"/>
          <w:szCs w:val="21"/>
        </w:rPr>
        <w:t xml:space="preserve"> </w:t>
      </w:r>
      <w:r>
        <w:rPr>
          <w:rFonts w:ascii="宋体" w:hAnsi="宋体" w:cs="Arial"/>
          <w:szCs w:val="21"/>
          <w:u w:val="single"/>
        </w:rPr>
        <w:t xml:space="preserve">                       </w:t>
      </w:r>
      <w:r>
        <w:rPr>
          <w:rFonts w:ascii="宋体" w:hAnsi="宋体" w:cs="Arial"/>
          <w:szCs w:val="21"/>
        </w:rPr>
        <w:t xml:space="preserve"> </w:t>
      </w:r>
      <w:r>
        <w:rPr>
          <w:rFonts w:ascii="宋体" w:hAnsi="宋体" w:cs="Arial" w:hint="eastAsia"/>
          <w:szCs w:val="21"/>
        </w:rPr>
        <w:t xml:space="preserve"> 盖章</w:t>
      </w:r>
      <w:r>
        <w:rPr>
          <w:rFonts w:ascii="宋体" w:hAnsi="宋体" w:cs="Arial" w:hint="eastAsia"/>
          <w:szCs w:val="21"/>
          <w:u w:val="single"/>
        </w:rPr>
        <w:t xml:space="preserve">                 </w:t>
      </w:r>
    </w:p>
    <w:p w:rsidR="006F0081" w:rsidRDefault="006F0081">
      <w:pPr>
        <w:spacing w:line="320" w:lineRule="exact"/>
        <w:rPr>
          <w:rFonts w:ascii="宋体" w:hAnsi="宋体" w:cs="Arial"/>
          <w:b/>
          <w:sz w:val="28"/>
          <w:szCs w:val="28"/>
        </w:rPr>
      </w:pPr>
    </w:p>
    <w:p w:rsidR="006F0081" w:rsidRDefault="006F0081">
      <w:pPr>
        <w:spacing w:line="320" w:lineRule="exact"/>
        <w:rPr>
          <w:rFonts w:ascii="宋体" w:hAnsi="宋体" w:cs="Arial"/>
          <w:b/>
          <w:sz w:val="28"/>
          <w:szCs w:val="28"/>
        </w:rPr>
      </w:pPr>
      <w:r>
        <w:rPr>
          <w:rFonts w:ascii="宋体" w:hAnsi="宋体" w:cs="Arial" w:hint="eastAsia"/>
          <w:b/>
          <w:sz w:val="28"/>
          <w:szCs w:val="28"/>
        </w:rPr>
        <w:br w:type="page"/>
      </w:r>
      <w:r>
        <w:rPr>
          <w:rFonts w:ascii="宋体" w:hAnsi="宋体" w:cs="Arial" w:hint="eastAsia"/>
          <w:b/>
          <w:sz w:val="28"/>
          <w:szCs w:val="28"/>
        </w:rPr>
        <w:lastRenderedPageBreak/>
        <w:t xml:space="preserve">表格3 </w:t>
      </w:r>
      <w:r>
        <w:rPr>
          <w:rFonts w:ascii="宋体" w:hAnsi="宋体" w:cs="Arial" w:hint="eastAsia"/>
          <w:sz w:val="28"/>
          <w:szCs w:val="28"/>
        </w:rPr>
        <w:t xml:space="preserve"> </w:t>
      </w:r>
      <w:r>
        <w:rPr>
          <w:rFonts w:ascii="宋体" w:cs="宋体" w:hint="eastAsia"/>
          <w:b/>
          <w:kern w:val="0"/>
          <w:sz w:val="28"/>
          <w:szCs w:val="28"/>
        </w:rPr>
        <w:t>展期新冠肺炎疫情防控承诺书</w:t>
      </w:r>
      <w:r>
        <w:rPr>
          <w:rFonts w:ascii="宋体" w:hAnsi="宋体" w:cs="Arial" w:hint="eastAsia"/>
          <w:b/>
          <w:sz w:val="28"/>
          <w:szCs w:val="28"/>
        </w:rPr>
        <w:t xml:space="preserve">（参展商必填） </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 xml:space="preserve"> :</w:t>
      </w:r>
      <w:r>
        <w:rPr>
          <w:rFonts w:ascii="宋体" w:hAnsi="宋体" w:cs="Arial" w:hint="eastAsia"/>
          <w:shd w:val="pct10" w:color="auto" w:fill="FFFFFF"/>
        </w:rPr>
        <w:t xml:space="preserve"> 国机环球（北京）展览有限公司                     zhangliwen@sinomachint.</w:t>
      </w:r>
      <w:proofErr w:type="gramStart"/>
      <w:r>
        <w:rPr>
          <w:rFonts w:ascii="宋体" w:hAnsi="宋体" w:cs="Arial" w:hint="eastAsia"/>
          <w:shd w:val="pct10" w:color="auto" w:fill="FFFFFF"/>
        </w:rPr>
        <w:t>com</w:t>
      </w:r>
      <w:proofErr w:type="gramEnd"/>
      <w:r>
        <w:rPr>
          <w:rFonts w:ascii="宋体" w:hAnsi="宋体" w:cs="Arial" w:hint="eastAsia"/>
          <w:shd w:val="pct10" w:color="auto" w:fill="FFFFFF"/>
        </w:rPr>
        <w:t xml:space="preserve">                            </w:t>
      </w:r>
    </w:p>
    <w:p w:rsidR="006F0081" w:rsidRDefault="006F0081">
      <w:pPr>
        <w:tabs>
          <w:tab w:val="left" w:pos="720"/>
        </w:tabs>
        <w:autoSpaceDE w:val="0"/>
        <w:autoSpaceDN w:val="0"/>
        <w:ind w:right="18"/>
        <w:jc w:val="left"/>
        <w:rPr>
          <w:rFonts w:ascii="宋体" w:hAnsi="宋体" w:cs="Arial"/>
          <w:color w:val="FF0000"/>
          <w:shd w:val="pct10" w:color="auto" w:fill="FFFFFF"/>
        </w:rPr>
      </w:pPr>
      <w:r>
        <w:rPr>
          <w:rFonts w:ascii="宋体" w:hAnsi="宋体" w:cs="Arial" w:hint="eastAsia"/>
          <w:shd w:val="clear" w:color="auto" w:fill="EEECE1"/>
        </w:rPr>
        <w:t xml:space="preserve">联系人： </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r>
        <w:rPr>
          <w:rFonts w:ascii="宋体" w:hAnsi="宋体" w:cs="Arial" w:hint="eastAsia"/>
          <w:shd w:val="clear" w:color="auto" w:fill="EEECE1"/>
        </w:rPr>
        <w:t xml:space="preserve">   　                 </w:t>
      </w:r>
      <w:r>
        <w:rPr>
          <w:rFonts w:ascii="宋体" w:hAnsi="宋体" w:cs="Arial" w:hint="eastAsia"/>
          <w:color w:val="FF0000"/>
          <w:shd w:val="clear" w:color="auto" w:fill="EEECE1"/>
        </w:rPr>
        <w:t xml:space="preserve">               </w:t>
      </w:r>
    </w:p>
    <w:p w:rsidR="006F0081" w:rsidRDefault="006F0081">
      <w:pPr>
        <w:autoSpaceDE w:val="0"/>
        <w:autoSpaceDN w:val="0"/>
        <w:adjustRightInd w:val="0"/>
        <w:rPr>
          <w:rFonts w:ascii="宋体" w:hAnsi="宋体" w:cs="宋体"/>
          <w:kern w:val="0"/>
          <w:sz w:val="32"/>
          <w:szCs w:val="32"/>
        </w:rPr>
      </w:pPr>
    </w:p>
    <w:p w:rsidR="006F0081" w:rsidRDefault="006F0081">
      <w:pPr>
        <w:autoSpaceDE w:val="0"/>
        <w:autoSpaceDN w:val="0"/>
        <w:adjustRightInd w:val="0"/>
        <w:jc w:val="center"/>
        <w:rPr>
          <w:rFonts w:ascii="宋体" w:cs="宋体"/>
          <w:kern w:val="0"/>
          <w:sz w:val="30"/>
          <w:szCs w:val="30"/>
        </w:rPr>
      </w:pPr>
      <w:r>
        <w:rPr>
          <w:rFonts w:ascii="宋体" w:cs="宋体" w:hint="eastAsia"/>
          <w:kern w:val="0"/>
          <w:sz w:val="30"/>
          <w:szCs w:val="30"/>
        </w:rPr>
        <w:t>展期新冠肺炎疫情防控承诺书</w:t>
      </w:r>
    </w:p>
    <w:p w:rsidR="006F0081" w:rsidRDefault="006F0081">
      <w:pPr>
        <w:autoSpaceDE w:val="0"/>
        <w:autoSpaceDN w:val="0"/>
        <w:adjustRightInd w:val="0"/>
        <w:rPr>
          <w:rFonts w:ascii="宋体" w:cs="宋体"/>
          <w:kern w:val="0"/>
          <w:sz w:val="24"/>
        </w:rPr>
      </w:pPr>
    </w:p>
    <w:p w:rsidR="006F0081" w:rsidRDefault="006F0081">
      <w:pPr>
        <w:autoSpaceDE w:val="0"/>
        <w:autoSpaceDN w:val="0"/>
        <w:adjustRightInd w:val="0"/>
        <w:rPr>
          <w:rFonts w:ascii="宋体" w:cs="宋体"/>
          <w:kern w:val="0"/>
          <w:szCs w:val="21"/>
        </w:rPr>
      </w:pPr>
      <w:r>
        <w:rPr>
          <w:rFonts w:ascii="宋体" w:cs="宋体"/>
          <w:kern w:val="0"/>
          <w:szCs w:val="21"/>
        </w:rPr>
        <w:t>致</w:t>
      </w:r>
      <w:r>
        <w:rPr>
          <w:rFonts w:ascii="宋体" w:cs="宋体" w:hint="eastAsia"/>
          <w:kern w:val="0"/>
          <w:szCs w:val="21"/>
        </w:rPr>
        <w:t>郑州</w:t>
      </w:r>
      <w:proofErr w:type="gramStart"/>
      <w:r>
        <w:rPr>
          <w:rFonts w:ascii="宋体" w:cs="宋体" w:hint="eastAsia"/>
          <w:kern w:val="0"/>
          <w:szCs w:val="21"/>
        </w:rPr>
        <w:t>三磨展组委会</w:t>
      </w:r>
      <w:proofErr w:type="gramEnd"/>
      <w:r>
        <w:rPr>
          <w:rFonts w:ascii="宋体" w:cs="宋体" w:hint="eastAsia"/>
          <w:kern w:val="0"/>
          <w:szCs w:val="21"/>
        </w:rPr>
        <w:t>：</w:t>
      </w:r>
    </w:p>
    <w:p w:rsidR="006F0081" w:rsidRDefault="006F0081">
      <w:pPr>
        <w:autoSpaceDE w:val="0"/>
        <w:autoSpaceDN w:val="0"/>
        <w:adjustRightInd w:val="0"/>
        <w:ind w:firstLineChars="200" w:firstLine="420"/>
        <w:jc w:val="left"/>
        <w:rPr>
          <w:rFonts w:ascii="宋体" w:hAnsi="宋体" w:cs="宋体"/>
          <w:kern w:val="0"/>
          <w:szCs w:val="21"/>
        </w:rPr>
      </w:pPr>
      <w:r>
        <w:rPr>
          <w:rFonts w:ascii="宋体" w:hAnsi="宋体" w:cs="宋体" w:hint="eastAsia"/>
          <w:kern w:val="0"/>
          <w:szCs w:val="21"/>
        </w:rPr>
        <w:t>我公司为</w:t>
      </w:r>
      <w:r>
        <w:rPr>
          <w:rFonts w:ascii="宋体" w:hAnsi="宋体" w:hint="eastAsia"/>
          <w:szCs w:val="21"/>
        </w:rPr>
        <w:t>第六届中国（郑州）国际磨料磨具磨削展览会</w:t>
      </w:r>
      <w:r>
        <w:rPr>
          <w:rFonts w:ascii="宋体" w:hAnsi="宋体" w:cs="宋体" w:hint="eastAsia"/>
          <w:kern w:val="0"/>
          <w:szCs w:val="21"/>
        </w:rPr>
        <w:t>的参展商，为贯彻落实国家和省、市以及上级主管部门关于复工复产和疫情防控要求，根据《郑州国际会展中心展会活动疫情防控工作要求》，落实安全第一、预防为主的方针，全面负责展览会期间疫情防控工作，为认真履行疫情防控主体责任制，本公司郑重承诺如下：</w:t>
      </w: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一、认真贯彻落实“第六届郑州三磨展”关于疫情防控安排部署，认真落实展会疫情防控主体责任；本单位法人（负责人）担负展会期间疫情防控的单位主体责任，承担相应法律责任；</w:t>
      </w: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二、明确专人负责落实展会期间疫情防控台账登记、消杀等防疫工作，制定严密的疫情防控工作方案、应急预案，加强工作人员管理培训；做好防疫宣传及警示标识；</w:t>
      </w: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三、做好人员信息收集并审核，并保证信息真实有效，做好所有入场人员、物品、车辆的检查防疫工作；</w:t>
      </w: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四、根据展会规模储备足够的口罩、消毒剂、洗手液等防疫防护物资；</w:t>
      </w: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五、认真落实疫情防控工作细则，根据现场情况及时调整防疫措施。</w:t>
      </w:r>
    </w:p>
    <w:p w:rsidR="006F0081" w:rsidRDefault="006F0081">
      <w:pPr>
        <w:autoSpaceDE w:val="0"/>
        <w:autoSpaceDN w:val="0"/>
        <w:adjustRightInd w:val="0"/>
        <w:ind w:firstLineChars="200" w:firstLine="420"/>
        <w:jc w:val="left"/>
        <w:rPr>
          <w:rFonts w:ascii="宋体" w:hAnsi="宋体" w:cs="宋体"/>
          <w:kern w:val="0"/>
          <w:szCs w:val="21"/>
        </w:rPr>
      </w:pPr>
      <w:r>
        <w:rPr>
          <w:rFonts w:ascii="宋体" w:hAnsi="宋体" w:cs="宋体" w:hint="eastAsia"/>
          <w:kern w:val="0"/>
          <w:szCs w:val="21"/>
        </w:rPr>
        <w:t>本公司将严格遵守相关法律法规，服从各级管理部门及会展中心的监督管理，认真履行以上承诺，且提交的信息真实有效，</w:t>
      </w:r>
      <w:proofErr w:type="gramStart"/>
      <w:r>
        <w:rPr>
          <w:rFonts w:ascii="宋体" w:hAnsi="宋体" w:cs="宋体" w:hint="eastAsia"/>
          <w:kern w:val="0"/>
          <w:szCs w:val="21"/>
        </w:rPr>
        <w:t>不</w:t>
      </w:r>
      <w:proofErr w:type="gramEnd"/>
      <w:r>
        <w:rPr>
          <w:rFonts w:ascii="宋体" w:hAnsi="宋体" w:cs="宋体" w:hint="eastAsia"/>
          <w:kern w:val="0"/>
          <w:szCs w:val="21"/>
        </w:rPr>
        <w:t>瞒报、漏报，如违反以上承诺由我公司承担相应的法律责任。</w:t>
      </w: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承诺单位名称：</w:t>
      </w:r>
      <w:r>
        <w:rPr>
          <w:rFonts w:ascii="宋体" w:hAnsi="宋体" w:cs="宋体"/>
          <w:kern w:val="0"/>
          <w:szCs w:val="21"/>
        </w:rPr>
        <w:t xml:space="preserve"> </w:t>
      </w:r>
      <w:r>
        <w:rPr>
          <w:rFonts w:ascii="宋体" w:hAnsi="宋体" w:cs="宋体" w:hint="eastAsia"/>
          <w:kern w:val="0"/>
          <w:szCs w:val="21"/>
        </w:rPr>
        <w:t xml:space="preserve">                                   （公章）</w:t>
      </w: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法定代表人（主要负责人）：</w:t>
      </w:r>
    </w:p>
    <w:p w:rsidR="006F0081" w:rsidRDefault="006F0081">
      <w:pPr>
        <w:autoSpaceDE w:val="0"/>
        <w:autoSpaceDN w:val="0"/>
        <w:adjustRightInd w:val="0"/>
        <w:jc w:val="left"/>
        <w:rPr>
          <w:rFonts w:ascii="宋体" w:hAnsi="宋体" w:cs="宋体"/>
          <w:kern w:val="0"/>
          <w:szCs w:val="21"/>
        </w:rPr>
      </w:pPr>
    </w:p>
    <w:p w:rsidR="006F0081" w:rsidRDefault="006F0081">
      <w:pPr>
        <w:autoSpaceDE w:val="0"/>
        <w:autoSpaceDN w:val="0"/>
        <w:adjustRightInd w:val="0"/>
        <w:jc w:val="left"/>
        <w:rPr>
          <w:rFonts w:ascii="宋体" w:hAnsi="宋体" w:cs="宋体"/>
          <w:kern w:val="0"/>
          <w:szCs w:val="21"/>
        </w:rPr>
      </w:pPr>
      <w:r>
        <w:rPr>
          <w:rFonts w:ascii="宋体" w:hAnsi="宋体" w:cs="宋体" w:hint="eastAsia"/>
          <w:kern w:val="0"/>
          <w:szCs w:val="21"/>
        </w:rPr>
        <w:t>联系电话（手机）：</w:t>
      </w:r>
    </w:p>
    <w:p w:rsidR="006F0081" w:rsidRDefault="006F0081">
      <w:pPr>
        <w:autoSpaceDE w:val="0"/>
        <w:autoSpaceDN w:val="0"/>
        <w:adjustRightInd w:val="0"/>
        <w:ind w:firstLineChars="2100" w:firstLine="4410"/>
        <w:jc w:val="left"/>
        <w:rPr>
          <w:rFonts w:ascii="宋体" w:hAnsi="宋体" w:cs="宋体"/>
          <w:kern w:val="0"/>
          <w:szCs w:val="21"/>
        </w:rPr>
      </w:pPr>
    </w:p>
    <w:p w:rsidR="006F0081" w:rsidRDefault="006F0081">
      <w:pPr>
        <w:autoSpaceDE w:val="0"/>
        <w:autoSpaceDN w:val="0"/>
        <w:adjustRightInd w:val="0"/>
        <w:ind w:firstLineChars="2100" w:firstLine="4410"/>
        <w:jc w:val="left"/>
        <w:rPr>
          <w:rFonts w:ascii="宋体" w:hAnsi="宋体" w:cs="宋体"/>
          <w:kern w:val="0"/>
          <w:szCs w:val="21"/>
        </w:rPr>
      </w:pPr>
    </w:p>
    <w:p w:rsidR="006F0081" w:rsidRDefault="006F0081">
      <w:pPr>
        <w:autoSpaceDE w:val="0"/>
        <w:autoSpaceDN w:val="0"/>
        <w:adjustRightInd w:val="0"/>
        <w:ind w:firstLineChars="2550" w:firstLine="5355"/>
        <w:jc w:val="left"/>
        <w:rPr>
          <w:rFonts w:ascii="宋体" w:hAnsi="宋体" w:cs="宋体"/>
          <w:kern w:val="0"/>
          <w:szCs w:val="21"/>
        </w:rPr>
      </w:pPr>
      <w:r>
        <w:rPr>
          <w:rFonts w:ascii="宋体" w:hAnsi="宋体" w:cs="宋体" w:hint="eastAsia"/>
          <w:kern w:val="0"/>
          <w:szCs w:val="21"/>
        </w:rPr>
        <w:t>签字日期：</w:t>
      </w:r>
    </w:p>
    <w:p w:rsidR="006F0081" w:rsidRDefault="006F0081">
      <w:pPr>
        <w:ind w:firstLineChars="2150" w:firstLine="4515"/>
        <w:rPr>
          <w:rFonts w:ascii="宋体" w:hAnsi="宋体" w:cs="宋体"/>
          <w:kern w:val="0"/>
          <w:szCs w:val="21"/>
        </w:rPr>
      </w:pPr>
    </w:p>
    <w:p w:rsidR="006F0081" w:rsidRDefault="006F0081">
      <w:pPr>
        <w:ind w:firstLineChars="3250" w:firstLine="6825"/>
        <w:rPr>
          <w:rFonts w:ascii="宋体" w:hAnsi="宋体"/>
          <w:szCs w:val="21"/>
        </w:rPr>
      </w:pPr>
      <w:r>
        <w:rPr>
          <w:rFonts w:ascii="宋体" w:hAnsi="宋体" w:cs="宋体" w:hint="eastAsia"/>
          <w:kern w:val="0"/>
          <w:szCs w:val="21"/>
        </w:rPr>
        <w:t>年     月     日</w:t>
      </w: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Pr="00DE4EDF" w:rsidRDefault="006F0081">
      <w:pPr>
        <w:pStyle w:val="aa"/>
        <w:pBdr>
          <w:bottom w:val="single" w:sz="6" w:space="6" w:color="auto"/>
        </w:pBdr>
        <w:tabs>
          <w:tab w:val="clear" w:pos="4153"/>
          <w:tab w:val="center" w:pos="5040"/>
        </w:tabs>
        <w:spacing w:line="320" w:lineRule="exact"/>
        <w:ind w:right="90"/>
        <w:jc w:val="both"/>
        <w:rPr>
          <w:rFonts w:ascii="MicrosoftYaHei" w:eastAsia="MicrosoftYaHei" w:cs="MicrosoftYaHei"/>
          <w:kern w:val="0"/>
          <w:sz w:val="24"/>
        </w:rPr>
      </w:pPr>
      <w:r w:rsidRPr="00DE4EDF">
        <w:rPr>
          <w:rFonts w:ascii="MicrosoftYaHei" w:eastAsia="MicrosoftYaHei" w:cs="MicrosoftYaHei" w:hint="eastAsia"/>
          <w:kern w:val="0"/>
          <w:sz w:val="24"/>
        </w:rPr>
        <w:t>请将此页打印</w:t>
      </w:r>
      <w:proofErr w:type="gramStart"/>
      <w:r w:rsidRPr="00DE4EDF">
        <w:rPr>
          <w:rFonts w:ascii="MicrosoftYaHei" w:eastAsia="MicrosoftYaHei" w:cs="MicrosoftYaHei" w:hint="eastAsia"/>
          <w:kern w:val="0"/>
          <w:sz w:val="24"/>
        </w:rPr>
        <w:t>盖公司</w:t>
      </w:r>
      <w:proofErr w:type="gramEnd"/>
      <w:r w:rsidRPr="00DE4EDF">
        <w:rPr>
          <w:rFonts w:ascii="MicrosoftYaHei" w:eastAsia="MicrosoftYaHei" w:cs="MicrosoftYaHei" w:hint="eastAsia"/>
          <w:kern w:val="0"/>
          <w:sz w:val="24"/>
        </w:rPr>
        <w:t>公章，以电子版的形式发送至组委会相关人员。</w:t>
      </w: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sz w:val="28"/>
          <w:szCs w:val="28"/>
        </w:rPr>
      </w:pPr>
      <w:r>
        <w:rPr>
          <w:rFonts w:ascii="宋体" w:hAnsi="宋体" w:cs="Arial" w:hint="eastAsia"/>
          <w:b/>
          <w:sz w:val="28"/>
          <w:szCs w:val="28"/>
        </w:rPr>
        <w:lastRenderedPageBreak/>
        <w:t>表格4  法人委托书 （特装展位搭建商必填）</w:t>
      </w:r>
      <w:r>
        <w:rPr>
          <w:rFonts w:ascii="宋体" w:hAnsi="宋体" w:cs="Arial" w:hint="eastAsia"/>
          <w:sz w:val="28"/>
          <w:szCs w:val="28"/>
        </w:rPr>
        <w:t xml:space="preserve"> </w:t>
      </w:r>
      <w:r>
        <w:rPr>
          <w:rFonts w:ascii="宋体" w:hAnsi="宋体" w:cs="Arial" w:hint="eastAsia"/>
          <w:b/>
          <w:sz w:val="28"/>
          <w:szCs w:val="28"/>
        </w:rPr>
        <w:t xml:space="preserve">        </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w:t>
      </w:r>
      <w:r w:rsidR="000D12B3">
        <w:rPr>
          <w:rFonts w:ascii="宋体" w:hAnsi="宋体" w:cs="Arial"/>
          <w:b/>
          <w:shd w:val="pct10" w:color="auto" w:fill="FFFFFF"/>
        </w:rPr>
        <w:t xml:space="preserve"> </w:t>
      </w:r>
      <w:r>
        <w:rPr>
          <w:rFonts w:ascii="宋体" w:hAnsi="宋体" w:cs="Arial" w:hint="eastAsia"/>
          <w:shd w:val="pct10" w:color="auto" w:fill="FFFFFF"/>
        </w:rPr>
        <w:t>北京国机联创广告有限公司                报馆网址：</w:t>
      </w:r>
      <w:hyperlink r:id="rId31" w:history="1">
        <w:r>
          <w:rPr>
            <w:rStyle w:val="af3"/>
            <w:rFonts w:ascii="宋体" w:hAnsi="宋体" w:cs="Arial" w:hint="eastAsia"/>
            <w:color w:val="auto"/>
            <w:shd w:val="pct10" w:color="auto" w:fill="FFFFFF"/>
          </w:rPr>
          <w:t>www</w:t>
        </w:r>
        <w:r>
          <w:rPr>
            <w:rStyle w:val="af3"/>
            <w:rFonts w:ascii="宋体" w:hAnsi="宋体" w:cs="Arial"/>
            <w:color w:val="auto"/>
            <w:shd w:val="pct10" w:color="auto" w:fill="FFFFFF"/>
          </w:rPr>
          <w:t>.bjgjlc.com</w:t>
        </w:r>
      </w:hyperlink>
      <w:r>
        <w:rPr>
          <w:rFonts w:ascii="宋体" w:hAnsi="宋体" w:cs="Arial" w:hint="eastAsia"/>
          <w:shd w:val="pct10" w:color="auto" w:fill="FFFFFF"/>
        </w:rPr>
        <w:t xml:space="preserve">                              </w:t>
      </w:r>
      <w:r>
        <w:rPr>
          <w:rFonts w:hint="eastAsia"/>
        </w:rPr>
        <w:t xml:space="preserve">  </w:t>
      </w:r>
    </w:p>
    <w:p w:rsidR="006F0081" w:rsidRDefault="006F0081">
      <w:pPr>
        <w:tabs>
          <w:tab w:val="left" w:pos="720"/>
        </w:tabs>
        <w:autoSpaceDE w:val="0"/>
        <w:autoSpaceDN w:val="0"/>
        <w:ind w:right="18"/>
        <w:jc w:val="left"/>
        <w:rPr>
          <w:rFonts w:ascii="宋体" w:hAnsi="宋体" w:cs="Arial"/>
          <w:color w:val="FF0000"/>
          <w:shd w:val="pct10" w:color="auto" w:fill="FFFFFF"/>
        </w:rPr>
      </w:pPr>
      <w:r>
        <w:rPr>
          <w:rFonts w:ascii="宋体" w:hAnsi="宋体" w:cs="Arial" w:hint="eastAsia"/>
          <w:shd w:val="clear" w:color="auto" w:fill="EEECE1"/>
        </w:rPr>
        <w:t>联系人：</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proofErr w:type="gramStart"/>
      <w:r>
        <w:rPr>
          <w:rFonts w:ascii="宋体" w:hAnsi="宋体" w:cs="Arial" w:hint="eastAsia"/>
          <w:shd w:val="clear" w:color="auto" w:fill="EEECE1"/>
        </w:rPr>
        <w:t>廖</w:t>
      </w:r>
      <w:proofErr w:type="gramEnd"/>
      <w:r>
        <w:rPr>
          <w:rFonts w:ascii="宋体" w:hAnsi="宋体" w:cs="Arial" w:hint="eastAsia"/>
          <w:shd w:val="clear" w:color="auto" w:fill="EEECE1"/>
        </w:rPr>
        <w:t xml:space="preserve"> </w:t>
      </w:r>
      <w:proofErr w:type="gramStart"/>
      <w:r>
        <w:rPr>
          <w:rFonts w:ascii="宋体" w:hAnsi="宋体" w:cs="Arial" w:hint="eastAsia"/>
          <w:shd w:val="clear" w:color="auto" w:fill="EEECE1"/>
        </w:rPr>
        <w:t>鑫</w:t>
      </w:r>
      <w:proofErr w:type="gramEnd"/>
      <w:r>
        <w:rPr>
          <w:rFonts w:ascii="宋体" w:hAnsi="宋体" w:cs="Arial" w:hint="eastAsia"/>
          <w:shd w:val="clear" w:color="auto" w:fill="EEECE1"/>
        </w:rPr>
        <w:t xml:space="preserve"> 13141343866        </w:t>
      </w:r>
      <w:r>
        <w:rPr>
          <w:rFonts w:ascii="宋体" w:hAnsi="宋体" w:cs="Arial" w:hint="eastAsia"/>
          <w:color w:val="FF0000"/>
          <w:shd w:val="clear" w:color="auto" w:fill="EEECE1"/>
        </w:rPr>
        <w:t xml:space="preserve">  　         </w:t>
      </w:r>
    </w:p>
    <w:p w:rsidR="006F0081" w:rsidRDefault="006F0081">
      <w:pPr>
        <w:spacing w:line="360" w:lineRule="auto"/>
        <w:jc w:val="center"/>
        <w:rPr>
          <w:rFonts w:ascii="宋体" w:hAnsi="宋体"/>
          <w:b/>
          <w:color w:val="000000"/>
          <w:sz w:val="28"/>
          <w:szCs w:val="28"/>
        </w:rPr>
      </w:pPr>
      <w:r>
        <w:rPr>
          <w:rFonts w:ascii="宋体" w:hAnsi="宋体" w:hint="eastAsia"/>
          <w:b/>
          <w:color w:val="000000"/>
          <w:sz w:val="28"/>
          <w:szCs w:val="28"/>
        </w:rPr>
        <w:t>法人委托书</w:t>
      </w:r>
    </w:p>
    <w:p w:rsidR="006F0081" w:rsidRDefault="006F0081">
      <w:pPr>
        <w:spacing w:line="360" w:lineRule="auto"/>
        <w:ind w:left="1"/>
        <w:rPr>
          <w:rFonts w:ascii="宋体" w:hAnsi="宋体"/>
          <w:color w:val="000000"/>
          <w:spacing w:val="10"/>
          <w:szCs w:val="21"/>
        </w:rPr>
      </w:pPr>
      <w:r>
        <w:rPr>
          <w:rFonts w:ascii="宋体" w:hAnsi="宋体" w:hint="eastAsia"/>
          <w:color w:val="000000"/>
          <w:spacing w:val="10"/>
          <w:szCs w:val="21"/>
        </w:rPr>
        <w:t xml:space="preserve">　　现委托本公司人员</w:t>
      </w:r>
      <w:r>
        <w:rPr>
          <w:rFonts w:ascii="宋体" w:hAnsi="宋体" w:hint="eastAsia"/>
          <w:color w:val="000000"/>
          <w:spacing w:val="10"/>
          <w:szCs w:val="21"/>
          <w:u w:val="single"/>
        </w:rPr>
        <w:t xml:space="preserve">       </w:t>
      </w:r>
      <w:r>
        <w:rPr>
          <w:rFonts w:ascii="宋体" w:hAnsi="宋体" w:hint="eastAsia"/>
          <w:color w:val="000000"/>
          <w:spacing w:val="10"/>
          <w:szCs w:val="21"/>
        </w:rPr>
        <w:t>（姓名）为我公司在</w:t>
      </w:r>
      <w:r>
        <w:rPr>
          <w:rFonts w:ascii="宋体" w:hAnsi="宋体" w:cs="宋?" w:hint="eastAsia"/>
          <w:color w:val="000000"/>
          <w:kern w:val="0"/>
          <w:szCs w:val="21"/>
        </w:rPr>
        <w:t>2021</w:t>
      </w:r>
      <w:r>
        <w:rPr>
          <w:rFonts w:hint="eastAsia"/>
        </w:rPr>
        <w:t>第六届中国（郑州）国际磨料磨具磨削展览会</w:t>
      </w:r>
      <w:r>
        <w:rPr>
          <w:rFonts w:hint="eastAsia"/>
          <w:u w:val="single"/>
        </w:rPr>
        <w:t xml:space="preserve">        </w:t>
      </w:r>
      <w:r>
        <w:rPr>
          <w:rFonts w:ascii="宋体" w:hAnsi="宋体" w:hint="eastAsia"/>
          <w:color w:val="000000"/>
          <w:spacing w:val="10"/>
          <w:szCs w:val="21"/>
        </w:rPr>
        <w:t>（展位号）展台搭建负责人，负责办理现场所有手续，并在布展期、开</w:t>
      </w:r>
      <w:proofErr w:type="gramStart"/>
      <w:r>
        <w:rPr>
          <w:rFonts w:ascii="宋体" w:hAnsi="宋体" w:hint="eastAsia"/>
          <w:color w:val="000000"/>
          <w:spacing w:val="10"/>
          <w:szCs w:val="21"/>
        </w:rPr>
        <w:t>展期及撤展期</w:t>
      </w:r>
      <w:proofErr w:type="gramEnd"/>
      <w:r>
        <w:rPr>
          <w:rFonts w:ascii="宋体" w:hAnsi="宋体" w:hint="eastAsia"/>
          <w:color w:val="000000"/>
          <w:spacing w:val="10"/>
          <w:szCs w:val="21"/>
        </w:rPr>
        <w:t>负责展位一切安全，出现任何问题，由本公司自行承担一切责任。</w:t>
      </w:r>
    </w:p>
    <w:p w:rsidR="006F0081" w:rsidRDefault="006F0081">
      <w:pPr>
        <w:spacing w:line="360" w:lineRule="auto"/>
        <w:rPr>
          <w:rFonts w:ascii="宋体" w:hAnsi="宋体"/>
          <w:color w:val="000000"/>
          <w:szCs w:val="21"/>
        </w:rPr>
      </w:pPr>
    </w:p>
    <w:p w:rsidR="006F0081" w:rsidRDefault="006F0081">
      <w:pPr>
        <w:spacing w:line="360" w:lineRule="auto"/>
        <w:rPr>
          <w:rFonts w:ascii="宋体" w:hAnsi="宋体"/>
          <w:color w:val="000000"/>
          <w:szCs w:val="21"/>
        </w:rPr>
      </w:pPr>
      <w:r>
        <w:rPr>
          <w:rFonts w:ascii="宋体" w:hAnsi="宋体" w:hint="eastAsia"/>
          <w:color w:val="000000"/>
          <w:szCs w:val="21"/>
        </w:rPr>
        <w:t>公司名称（填写盖章）：</w:t>
      </w:r>
    </w:p>
    <w:p w:rsidR="006F0081" w:rsidRDefault="006F0081">
      <w:pPr>
        <w:spacing w:line="360" w:lineRule="auto"/>
        <w:rPr>
          <w:rFonts w:ascii="宋体" w:hAnsi="宋体"/>
          <w:color w:val="000000"/>
          <w:szCs w:val="21"/>
        </w:rPr>
      </w:pPr>
      <w:r>
        <w:rPr>
          <w:rFonts w:ascii="宋体" w:hAnsi="宋体" w:hint="eastAsia"/>
          <w:color w:val="000000"/>
          <w:szCs w:val="21"/>
        </w:rPr>
        <w:t>委托人（法人或委托代理人）：</w:t>
      </w:r>
    </w:p>
    <w:p w:rsidR="006F0081" w:rsidRDefault="006F0081">
      <w:pPr>
        <w:spacing w:line="360" w:lineRule="auto"/>
        <w:rPr>
          <w:rFonts w:ascii="宋体" w:hAnsi="宋体"/>
          <w:color w:val="000000"/>
          <w:szCs w:val="21"/>
        </w:rPr>
      </w:pPr>
      <w:r>
        <w:rPr>
          <w:rFonts w:ascii="宋体" w:hAnsi="宋体" w:hint="eastAsia"/>
          <w:color w:val="000000"/>
          <w:szCs w:val="21"/>
        </w:rPr>
        <w:t>身份证号：</w:t>
      </w:r>
    </w:p>
    <w:p w:rsidR="006F0081" w:rsidRDefault="006F0081">
      <w:pPr>
        <w:spacing w:line="360" w:lineRule="auto"/>
        <w:rPr>
          <w:rFonts w:ascii="宋体" w:hAnsi="宋体"/>
          <w:color w:val="000000"/>
          <w:szCs w:val="21"/>
        </w:rPr>
      </w:pPr>
      <w:r>
        <w:rPr>
          <w:rFonts w:ascii="宋体" w:hAnsi="宋体" w:hint="eastAsia"/>
          <w:color w:val="000000"/>
          <w:szCs w:val="21"/>
        </w:rPr>
        <w:t>联系电话：</w:t>
      </w:r>
    </w:p>
    <w:p w:rsidR="006F0081" w:rsidRDefault="006F0081">
      <w:pPr>
        <w:spacing w:line="360" w:lineRule="auto"/>
        <w:rPr>
          <w:rFonts w:ascii="宋体" w:hAnsi="宋体"/>
          <w:color w:val="000000"/>
          <w:szCs w:val="21"/>
        </w:rPr>
      </w:pPr>
    </w:p>
    <w:p w:rsidR="006F0081" w:rsidRDefault="006F0081">
      <w:pPr>
        <w:spacing w:line="360" w:lineRule="auto"/>
        <w:rPr>
          <w:rFonts w:ascii="宋体" w:hAnsi="宋体"/>
          <w:color w:val="000000"/>
          <w:szCs w:val="21"/>
        </w:rPr>
      </w:pPr>
      <w:r>
        <w:rPr>
          <w:rFonts w:ascii="宋体" w:hAnsi="宋体" w:hint="eastAsia"/>
          <w:color w:val="000000"/>
          <w:szCs w:val="21"/>
        </w:rPr>
        <w:t>被委托人（姓名）：</w:t>
      </w:r>
    </w:p>
    <w:p w:rsidR="006F0081" w:rsidRDefault="006F0081">
      <w:pPr>
        <w:spacing w:line="360" w:lineRule="auto"/>
        <w:rPr>
          <w:rFonts w:ascii="宋体" w:hAnsi="宋体"/>
          <w:color w:val="000000"/>
          <w:szCs w:val="21"/>
        </w:rPr>
      </w:pPr>
      <w:r>
        <w:rPr>
          <w:rFonts w:ascii="宋体" w:hAnsi="宋体" w:hint="eastAsia"/>
          <w:color w:val="000000"/>
          <w:szCs w:val="21"/>
        </w:rPr>
        <w:t>身份证号：</w:t>
      </w:r>
    </w:p>
    <w:p w:rsidR="006F0081" w:rsidRDefault="006F0081">
      <w:pPr>
        <w:spacing w:line="360" w:lineRule="auto"/>
        <w:rPr>
          <w:rFonts w:ascii="宋体" w:hAnsi="宋体"/>
          <w:color w:val="000000"/>
          <w:szCs w:val="21"/>
        </w:rPr>
      </w:pPr>
      <w:r>
        <w:rPr>
          <w:rFonts w:ascii="宋体" w:hAnsi="宋体" w:hint="eastAsia"/>
          <w:color w:val="000000"/>
          <w:szCs w:val="21"/>
        </w:rPr>
        <w:t>联系电话：</w:t>
      </w:r>
    </w:p>
    <w:p w:rsidR="006F0081" w:rsidRDefault="006F0081">
      <w:pPr>
        <w:spacing w:line="360" w:lineRule="auto"/>
        <w:rPr>
          <w:rFonts w:ascii="宋体" w:hAnsi="宋体"/>
          <w:b/>
          <w:color w:val="000000"/>
          <w:sz w:val="24"/>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60" w:lineRule="auto"/>
        <w:rPr>
          <w:rFonts w:ascii="宋体" w:hAnsi="宋体"/>
          <w:b/>
          <w:color w:val="000000"/>
          <w:sz w:val="28"/>
          <w:szCs w:val="28"/>
        </w:rPr>
      </w:pPr>
    </w:p>
    <w:p w:rsidR="006F0081" w:rsidRDefault="006F0081">
      <w:pPr>
        <w:spacing w:line="320" w:lineRule="exact"/>
        <w:rPr>
          <w:rFonts w:ascii="宋体" w:hAnsi="宋体" w:cs="Arial"/>
          <w:b/>
          <w:sz w:val="28"/>
          <w:szCs w:val="28"/>
        </w:rPr>
      </w:pPr>
    </w:p>
    <w:p w:rsidR="006F0081" w:rsidRDefault="006F0081">
      <w:pPr>
        <w:pStyle w:val="1"/>
      </w:pPr>
      <w:r>
        <w:rPr>
          <w:rFonts w:ascii="宋体" w:hAnsi="宋体" w:cs="Arial" w:hint="eastAsia"/>
          <w:sz w:val="28"/>
          <w:szCs w:val="28"/>
        </w:rPr>
        <w:lastRenderedPageBreak/>
        <w:t xml:space="preserve">表格5  </w:t>
      </w:r>
      <w:r>
        <w:rPr>
          <w:rFonts w:hint="eastAsia"/>
          <w:sz w:val="28"/>
          <w:szCs w:val="28"/>
        </w:rPr>
        <w:t>特装展台搭建委托书（特装展位参展商必填）</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w:t>
      </w:r>
      <w:r w:rsidR="000D12B3">
        <w:rPr>
          <w:rFonts w:ascii="宋体" w:hAnsi="宋体" w:cs="Arial"/>
          <w:b/>
          <w:shd w:val="pct10" w:color="auto" w:fill="FFFFFF"/>
        </w:rPr>
        <w:t xml:space="preserve"> </w:t>
      </w:r>
      <w:r>
        <w:rPr>
          <w:rFonts w:ascii="宋体" w:hAnsi="宋体" w:cs="Arial" w:hint="eastAsia"/>
          <w:shd w:val="pct10" w:color="auto" w:fill="FFFFFF"/>
        </w:rPr>
        <w:t>北京国机联创广告有限公司                报馆网址：</w:t>
      </w:r>
      <w:hyperlink r:id="rId32" w:history="1">
        <w:r>
          <w:rPr>
            <w:rStyle w:val="af3"/>
            <w:rFonts w:ascii="宋体" w:hAnsi="宋体" w:cs="Arial" w:hint="eastAsia"/>
            <w:color w:val="auto"/>
            <w:shd w:val="pct10" w:color="auto" w:fill="FFFFFF"/>
          </w:rPr>
          <w:t>www</w:t>
        </w:r>
        <w:r>
          <w:rPr>
            <w:rStyle w:val="af3"/>
            <w:rFonts w:ascii="宋体" w:hAnsi="宋体" w:cs="Arial"/>
            <w:color w:val="auto"/>
            <w:shd w:val="pct10" w:color="auto" w:fill="FFFFFF"/>
          </w:rPr>
          <w:t>.bjgjlc.com</w:t>
        </w:r>
      </w:hyperlink>
      <w:r>
        <w:rPr>
          <w:rFonts w:ascii="宋体" w:hAnsi="宋体" w:cs="Arial" w:hint="eastAsia"/>
          <w:shd w:val="pct10" w:color="auto" w:fill="FFFFFF"/>
        </w:rPr>
        <w:t xml:space="preserve">                             </w:t>
      </w:r>
    </w:p>
    <w:p w:rsidR="006F0081" w:rsidRDefault="006F0081">
      <w:r>
        <w:rPr>
          <w:rFonts w:ascii="宋体" w:hAnsi="宋体" w:cs="Arial" w:hint="eastAsia"/>
          <w:shd w:val="clear" w:color="auto" w:fill="EEECE1"/>
        </w:rPr>
        <w:t>联系人：</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proofErr w:type="gramStart"/>
      <w:r>
        <w:rPr>
          <w:rFonts w:ascii="宋体" w:hAnsi="宋体" w:cs="Arial" w:hint="eastAsia"/>
          <w:shd w:val="clear" w:color="auto" w:fill="EEECE1"/>
        </w:rPr>
        <w:t>廖</w:t>
      </w:r>
      <w:proofErr w:type="gramEnd"/>
      <w:r>
        <w:rPr>
          <w:rFonts w:ascii="宋体" w:hAnsi="宋体" w:cs="Arial" w:hint="eastAsia"/>
          <w:shd w:val="clear" w:color="auto" w:fill="EEECE1"/>
        </w:rPr>
        <w:t xml:space="preserve"> </w:t>
      </w:r>
      <w:proofErr w:type="gramStart"/>
      <w:r>
        <w:rPr>
          <w:rFonts w:ascii="宋体" w:hAnsi="宋体" w:cs="Arial" w:hint="eastAsia"/>
          <w:shd w:val="clear" w:color="auto" w:fill="EEECE1"/>
        </w:rPr>
        <w:t>鑫</w:t>
      </w:r>
      <w:proofErr w:type="gramEnd"/>
      <w:r>
        <w:rPr>
          <w:rFonts w:ascii="宋体" w:hAnsi="宋体" w:cs="Arial" w:hint="eastAsia"/>
          <w:shd w:val="clear" w:color="auto" w:fill="EEECE1"/>
        </w:rPr>
        <w:t xml:space="preserve"> 13141343866  </w:t>
      </w:r>
      <w:r>
        <w:rPr>
          <w:rFonts w:ascii="宋体" w:hAnsi="宋体" w:cs="Arial" w:hint="eastAsia"/>
          <w:color w:val="FF0000"/>
          <w:shd w:val="clear" w:color="auto" w:fill="EEECE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1053"/>
        <w:gridCol w:w="1162"/>
        <w:gridCol w:w="877"/>
        <w:gridCol w:w="1418"/>
        <w:gridCol w:w="1176"/>
        <w:gridCol w:w="1162"/>
        <w:gridCol w:w="780"/>
        <w:gridCol w:w="1225"/>
      </w:tblGrid>
      <w:tr w:rsidR="006F0081">
        <w:trPr>
          <w:trHeight w:val="331"/>
          <w:jc w:val="center"/>
        </w:trPr>
        <w:tc>
          <w:tcPr>
            <w:tcW w:w="9203" w:type="dxa"/>
            <w:gridSpan w:val="9"/>
            <w:tcBorders>
              <w:top w:val="single" w:sz="2" w:space="0" w:color="auto"/>
            </w:tcBorders>
            <w:vAlign w:val="center"/>
          </w:tcPr>
          <w:p w:rsidR="006F0081" w:rsidRDefault="006F0081">
            <w:pPr>
              <w:rPr>
                <w:rFonts w:ascii="宋体" w:hAnsi="宋体"/>
              </w:rPr>
            </w:pPr>
            <w:r>
              <w:rPr>
                <w:rFonts w:ascii="宋体" w:hAnsi="宋体" w:cs="Arial" w:hint="eastAsia"/>
                <w:b/>
              </w:rPr>
              <w:t>施工信息</w:t>
            </w:r>
          </w:p>
        </w:tc>
      </w:tr>
      <w:tr w:rsidR="006F0081">
        <w:trPr>
          <w:trHeight w:val="331"/>
          <w:jc w:val="center"/>
        </w:trPr>
        <w:tc>
          <w:tcPr>
            <w:tcW w:w="9203" w:type="dxa"/>
            <w:gridSpan w:val="9"/>
            <w:vAlign w:val="center"/>
          </w:tcPr>
          <w:p w:rsidR="006F0081" w:rsidRDefault="006F0081">
            <w:pPr>
              <w:rPr>
                <w:rFonts w:ascii="宋体" w:hAnsi="宋体" w:cs="Arial"/>
                <w:b/>
              </w:rPr>
            </w:pPr>
          </w:p>
        </w:tc>
      </w:tr>
      <w:tr w:rsidR="006F0081">
        <w:trPr>
          <w:trHeight w:val="279"/>
          <w:jc w:val="center"/>
        </w:trPr>
        <w:tc>
          <w:tcPr>
            <w:tcW w:w="1403" w:type="dxa"/>
            <w:gridSpan w:val="2"/>
            <w:vAlign w:val="center"/>
          </w:tcPr>
          <w:p w:rsidR="006F0081" w:rsidRDefault="006F0081">
            <w:pPr>
              <w:ind w:firstLineChars="50" w:firstLine="105"/>
              <w:rPr>
                <w:rFonts w:ascii="宋体" w:hAnsi="宋体"/>
              </w:rPr>
            </w:pPr>
            <w:r>
              <w:rPr>
                <w:rFonts w:ascii="宋体" w:hAnsi="宋体" w:hint="eastAsia"/>
              </w:rPr>
              <w:t>参展商名称</w:t>
            </w:r>
          </w:p>
        </w:tc>
        <w:tc>
          <w:tcPr>
            <w:tcW w:w="7800" w:type="dxa"/>
            <w:gridSpan w:val="7"/>
            <w:vAlign w:val="center"/>
          </w:tcPr>
          <w:p w:rsidR="006F0081" w:rsidRDefault="006F0081">
            <w:pPr>
              <w:rPr>
                <w:rFonts w:ascii="宋体" w:hAnsi="宋体"/>
              </w:rPr>
            </w:pPr>
          </w:p>
        </w:tc>
      </w:tr>
      <w:tr w:rsidR="006F0081">
        <w:trPr>
          <w:trHeight w:val="369"/>
          <w:jc w:val="center"/>
        </w:trPr>
        <w:tc>
          <w:tcPr>
            <w:tcW w:w="1403" w:type="dxa"/>
            <w:gridSpan w:val="2"/>
            <w:vAlign w:val="center"/>
          </w:tcPr>
          <w:p w:rsidR="006F0081" w:rsidRDefault="006F0081">
            <w:pPr>
              <w:ind w:firstLineChars="50" w:firstLine="105"/>
              <w:rPr>
                <w:rFonts w:ascii="宋体" w:hAnsi="宋体"/>
              </w:rPr>
            </w:pPr>
            <w:r>
              <w:rPr>
                <w:rFonts w:ascii="宋体" w:hAnsi="宋体" w:hint="eastAsia"/>
              </w:rPr>
              <w:t>施工方名称</w:t>
            </w:r>
          </w:p>
        </w:tc>
        <w:tc>
          <w:tcPr>
            <w:tcW w:w="7800" w:type="dxa"/>
            <w:gridSpan w:val="7"/>
            <w:vAlign w:val="center"/>
          </w:tcPr>
          <w:p w:rsidR="006F0081" w:rsidRDefault="006F0081">
            <w:pPr>
              <w:rPr>
                <w:rFonts w:ascii="宋体" w:hAnsi="宋体"/>
              </w:rPr>
            </w:pPr>
          </w:p>
        </w:tc>
      </w:tr>
      <w:tr w:rsidR="006F0081">
        <w:trPr>
          <w:trHeight w:val="237"/>
          <w:jc w:val="center"/>
        </w:trPr>
        <w:tc>
          <w:tcPr>
            <w:tcW w:w="350" w:type="dxa"/>
            <w:vMerge w:val="restart"/>
            <w:vAlign w:val="center"/>
          </w:tcPr>
          <w:p w:rsidR="006F0081" w:rsidRDefault="006F0081">
            <w:pPr>
              <w:rPr>
                <w:rFonts w:ascii="宋体" w:hAnsi="宋体"/>
              </w:rPr>
            </w:pPr>
            <w:r>
              <w:rPr>
                <w:rFonts w:ascii="宋体" w:hAnsi="宋体" w:hint="eastAsia"/>
              </w:rPr>
              <w:t>参展商</w:t>
            </w:r>
          </w:p>
        </w:tc>
        <w:tc>
          <w:tcPr>
            <w:tcW w:w="1053" w:type="dxa"/>
            <w:vAlign w:val="center"/>
          </w:tcPr>
          <w:p w:rsidR="006F0081" w:rsidRDefault="006F0081">
            <w:pPr>
              <w:ind w:left="105" w:hangingChars="50" w:hanging="105"/>
              <w:jc w:val="left"/>
              <w:rPr>
                <w:rFonts w:ascii="宋体" w:hAnsi="宋体"/>
                <w:szCs w:val="21"/>
              </w:rPr>
            </w:pPr>
            <w:r>
              <w:rPr>
                <w:rFonts w:ascii="宋体" w:hAnsi="宋体" w:hint="eastAsia"/>
                <w:szCs w:val="21"/>
              </w:rPr>
              <w:t>现场</w:t>
            </w:r>
          </w:p>
          <w:p w:rsidR="006F0081" w:rsidRDefault="006F0081">
            <w:pPr>
              <w:ind w:left="105" w:hangingChars="50" w:hanging="105"/>
              <w:jc w:val="left"/>
              <w:rPr>
                <w:rFonts w:ascii="宋体" w:hAnsi="宋体"/>
                <w:szCs w:val="21"/>
              </w:rPr>
            </w:pPr>
            <w:r>
              <w:rPr>
                <w:rFonts w:ascii="宋体" w:hAnsi="宋体" w:hint="eastAsia"/>
                <w:szCs w:val="21"/>
              </w:rPr>
              <w:t>联系人</w:t>
            </w:r>
          </w:p>
        </w:tc>
        <w:tc>
          <w:tcPr>
            <w:tcW w:w="1162" w:type="dxa"/>
            <w:vAlign w:val="center"/>
          </w:tcPr>
          <w:p w:rsidR="006F0081" w:rsidRDefault="006F0081">
            <w:pPr>
              <w:rPr>
                <w:rFonts w:ascii="宋体" w:hAnsi="宋体"/>
              </w:rPr>
            </w:pPr>
          </w:p>
        </w:tc>
        <w:tc>
          <w:tcPr>
            <w:tcW w:w="877" w:type="dxa"/>
            <w:vAlign w:val="center"/>
          </w:tcPr>
          <w:p w:rsidR="006F0081" w:rsidRDefault="006F0081">
            <w:pPr>
              <w:rPr>
                <w:rFonts w:ascii="宋体" w:hAnsi="宋体"/>
              </w:rPr>
            </w:pPr>
            <w:r>
              <w:rPr>
                <w:rFonts w:ascii="宋体" w:hAnsi="宋体" w:hint="eastAsia"/>
              </w:rPr>
              <w:t>手机</w:t>
            </w:r>
          </w:p>
        </w:tc>
        <w:tc>
          <w:tcPr>
            <w:tcW w:w="1418" w:type="dxa"/>
            <w:vAlign w:val="center"/>
          </w:tcPr>
          <w:p w:rsidR="006F0081" w:rsidRDefault="006F0081">
            <w:pPr>
              <w:rPr>
                <w:rFonts w:ascii="宋体" w:hAnsi="宋体"/>
              </w:rPr>
            </w:pPr>
          </w:p>
        </w:tc>
        <w:tc>
          <w:tcPr>
            <w:tcW w:w="1176" w:type="dxa"/>
            <w:vAlign w:val="center"/>
          </w:tcPr>
          <w:p w:rsidR="006F0081" w:rsidRDefault="006F0081">
            <w:pPr>
              <w:ind w:leftChars="-51" w:left="-107"/>
              <w:rPr>
                <w:rFonts w:ascii="宋体" w:hAnsi="宋体" w:cs="Arial"/>
                <w:szCs w:val="18"/>
              </w:rPr>
            </w:pPr>
            <w:r>
              <w:rPr>
                <w:rFonts w:ascii="宋体" w:hAnsi="宋体" w:cs="Arial" w:hint="eastAsia"/>
                <w:szCs w:val="18"/>
              </w:rPr>
              <w:t>参展商</w:t>
            </w:r>
          </w:p>
          <w:p w:rsidR="006F0081" w:rsidRDefault="006F0081">
            <w:pPr>
              <w:ind w:leftChars="-51" w:left="-107"/>
              <w:rPr>
                <w:rFonts w:ascii="宋体" w:hAnsi="宋体"/>
              </w:rPr>
            </w:pPr>
            <w:r>
              <w:rPr>
                <w:rFonts w:ascii="宋体" w:hAnsi="宋体" w:cs="Arial" w:hint="eastAsia"/>
                <w:szCs w:val="18"/>
              </w:rPr>
              <w:t>安全责任人</w:t>
            </w:r>
          </w:p>
        </w:tc>
        <w:tc>
          <w:tcPr>
            <w:tcW w:w="1162" w:type="dxa"/>
            <w:vAlign w:val="center"/>
          </w:tcPr>
          <w:p w:rsidR="006F0081" w:rsidRDefault="006F0081">
            <w:pPr>
              <w:rPr>
                <w:rFonts w:ascii="宋体" w:hAnsi="宋体"/>
              </w:rPr>
            </w:pPr>
          </w:p>
        </w:tc>
        <w:tc>
          <w:tcPr>
            <w:tcW w:w="780" w:type="dxa"/>
            <w:vAlign w:val="center"/>
          </w:tcPr>
          <w:p w:rsidR="006F0081" w:rsidRDefault="006F0081">
            <w:pPr>
              <w:rPr>
                <w:rFonts w:ascii="宋体" w:hAnsi="宋体"/>
              </w:rPr>
            </w:pPr>
            <w:r>
              <w:rPr>
                <w:rFonts w:ascii="宋体" w:hAnsi="宋体" w:hint="eastAsia"/>
              </w:rPr>
              <w:t>电话</w:t>
            </w:r>
          </w:p>
        </w:tc>
        <w:tc>
          <w:tcPr>
            <w:tcW w:w="1225" w:type="dxa"/>
            <w:vAlign w:val="center"/>
          </w:tcPr>
          <w:p w:rsidR="006F0081" w:rsidRDefault="006F0081">
            <w:pPr>
              <w:rPr>
                <w:rFonts w:ascii="宋体" w:hAnsi="宋体"/>
              </w:rPr>
            </w:pPr>
          </w:p>
        </w:tc>
      </w:tr>
      <w:tr w:rsidR="006F0081">
        <w:trPr>
          <w:trHeight w:val="237"/>
          <w:jc w:val="center"/>
        </w:trPr>
        <w:tc>
          <w:tcPr>
            <w:tcW w:w="350" w:type="dxa"/>
            <w:vMerge/>
            <w:vAlign w:val="center"/>
          </w:tcPr>
          <w:p w:rsidR="006F0081" w:rsidRDefault="006F0081">
            <w:pPr>
              <w:rPr>
                <w:rFonts w:ascii="宋体" w:hAnsi="宋体"/>
              </w:rPr>
            </w:pPr>
          </w:p>
        </w:tc>
        <w:tc>
          <w:tcPr>
            <w:tcW w:w="1053" w:type="dxa"/>
            <w:vAlign w:val="center"/>
          </w:tcPr>
          <w:p w:rsidR="006F0081" w:rsidRDefault="006F0081">
            <w:pPr>
              <w:rPr>
                <w:rFonts w:ascii="宋体" w:hAnsi="宋体"/>
                <w:szCs w:val="21"/>
              </w:rPr>
            </w:pPr>
            <w:r>
              <w:rPr>
                <w:rFonts w:ascii="宋体" w:hAnsi="宋体" w:cs="Arial" w:hint="eastAsia"/>
                <w:szCs w:val="21"/>
              </w:rPr>
              <w:t>申报人</w:t>
            </w:r>
          </w:p>
        </w:tc>
        <w:tc>
          <w:tcPr>
            <w:tcW w:w="1162" w:type="dxa"/>
            <w:vAlign w:val="center"/>
          </w:tcPr>
          <w:p w:rsidR="006F0081" w:rsidRDefault="006F0081">
            <w:pPr>
              <w:rPr>
                <w:rFonts w:ascii="宋体" w:hAnsi="宋体"/>
              </w:rPr>
            </w:pPr>
          </w:p>
        </w:tc>
        <w:tc>
          <w:tcPr>
            <w:tcW w:w="877" w:type="dxa"/>
            <w:vAlign w:val="center"/>
          </w:tcPr>
          <w:p w:rsidR="006F0081" w:rsidRDefault="006F0081">
            <w:pPr>
              <w:rPr>
                <w:rFonts w:ascii="宋体" w:hAnsi="宋体"/>
              </w:rPr>
            </w:pPr>
            <w:r>
              <w:rPr>
                <w:rFonts w:ascii="宋体" w:hAnsi="宋体" w:hint="eastAsia"/>
              </w:rPr>
              <w:t>电话</w:t>
            </w:r>
          </w:p>
        </w:tc>
        <w:tc>
          <w:tcPr>
            <w:tcW w:w="1418" w:type="dxa"/>
            <w:vAlign w:val="center"/>
          </w:tcPr>
          <w:p w:rsidR="006F0081" w:rsidRDefault="006F0081">
            <w:pPr>
              <w:rPr>
                <w:rFonts w:ascii="宋体" w:hAnsi="宋体"/>
              </w:rPr>
            </w:pPr>
          </w:p>
        </w:tc>
        <w:tc>
          <w:tcPr>
            <w:tcW w:w="1176" w:type="dxa"/>
            <w:vAlign w:val="center"/>
          </w:tcPr>
          <w:p w:rsidR="006F0081" w:rsidRDefault="006F0081">
            <w:pPr>
              <w:ind w:leftChars="-51" w:left="-107"/>
              <w:rPr>
                <w:rFonts w:ascii="宋体" w:hAnsi="宋体"/>
              </w:rPr>
            </w:pPr>
            <w:r>
              <w:rPr>
                <w:rFonts w:ascii="宋体" w:hAnsi="宋体" w:hint="eastAsia"/>
              </w:rPr>
              <w:t>施工方</w:t>
            </w:r>
          </w:p>
          <w:p w:rsidR="006F0081" w:rsidRDefault="006F0081">
            <w:pPr>
              <w:ind w:leftChars="-51" w:left="-107"/>
              <w:rPr>
                <w:rFonts w:ascii="宋体" w:hAnsi="宋体"/>
              </w:rPr>
            </w:pPr>
            <w:r>
              <w:rPr>
                <w:rFonts w:ascii="宋体" w:hAnsi="宋体" w:hint="eastAsia"/>
              </w:rPr>
              <w:t>现场负责人</w:t>
            </w:r>
          </w:p>
        </w:tc>
        <w:tc>
          <w:tcPr>
            <w:tcW w:w="1162" w:type="dxa"/>
            <w:vAlign w:val="center"/>
          </w:tcPr>
          <w:p w:rsidR="006F0081" w:rsidRDefault="006F0081">
            <w:pPr>
              <w:rPr>
                <w:rFonts w:ascii="宋体" w:hAnsi="宋体"/>
              </w:rPr>
            </w:pPr>
          </w:p>
        </w:tc>
        <w:tc>
          <w:tcPr>
            <w:tcW w:w="780" w:type="dxa"/>
            <w:vAlign w:val="center"/>
          </w:tcPr>
          <w:p w:rsidR="006F0081" w:rsidRDefault="006F0081">
            <w:pPr>
              <w:rPr>
                <w:rFonts w:ascii="宋体" w:hAnsi="宋体"/>
              </w:rPr>
            </w:pPr>
            <w:r>
              <w:rPr>
                <w:rFonts w:ascii="宋体" w:hAnsi="宋体" w:hint="eastAsia"/>
              </w:rPr>
              <w:t>手机</w:t>
            </w:r>
          </w:p>
        </w:tc>
        <w:tc>
          <w:tcPr>
            <w:tcW w:w="1225" w:type="dxa"/>
            <w:vAlign w:val="center"/>
          </w:tcPr>
          <w:p w:rsidR="006F0081" w:rsidRDefault="006F0081">
            <w:pPr>
              <w:rPr>
                <w:rFonts w:ascii="宋体" w:hAnsi="宋体"/>
              </w:rPr>
            </w:pPr>
          </w:p>
        </w:tc>
      </w:tr>
      <w:tr w:rsidR="006F0081">
        <w:trPr>
          <w:trHeight w:val="8580"/>
          <w:jc w:val="center"/>
        </w:trPr>
        <w:tc>
          <w:tcPr>
            <w:tcW w:w="9203" w:type="dxa"/>
            <w:gridSpan w:val="9"/>
            <w:vAlign w:val="center"/>
          </w:tcPr>
          <w:p w:rsidR="006F0081" w:rsidRDefault="006F0081">
            <w:pPr>
              <w:spacing w:line="320" w:lineRule="exact"/>
              <w:ind w:firstLineChars="250" w:firstLine="525"/>
              <w:jc w:val="left"/>
              <w:rPr>
                <w:rFonts w:ascii="宋体" w:hAnsi="宋体"/>
                <w:szCs w:val="21"/>
              </w:rPr>
            </w:pPr>
          </w:p>
          <w:p w:rsidR="000D12B3" w:rsidRDefault="006F0081">
            <w:pPr>
              <w:spacing w:line="320" w:lineRule="exact"/>
              <w:ind w:firstLineChars="200" w:firstLine="420"/>
              <w:jc w:val="left"/>
              <w:rPr>
                <w:rFonts w:ascii="宋体" w:hAnsi="宋体" w:cs="Arial"/>
                <w:szCs w:val="21"/>
              </w:rPr>
            </w:pPr>
            <w:r>
              <w:rPr>
                <w:rFonts w:ascii="宋体" w:hAnsi="宋体" w:hint="eastAsia"/>
                <w:szCs w:val="21"/>
              </w:rPr>
              <w:t>声明：我单位为“</w:t>
            </w:r>
            <w:r>
              <w:rPr>
                <w:rFonts w:ascii="宋体" w:hAnsi="宋体" w:cs="宋?"/>
                <w:color w:val="000000"/>
                <w:kern w:val="0"/>
                <w:szCs w:val="21"/>
              </w:rPr>
              <w:t>中国三磨展</w:t>
            </w:r>
            <w:r>
              <w:rPr>
                <w:rFonts w:ascii="宋体" w:hAnsi="宋体" w:hint="eastAsia"/>
                <w:szCs w:val="21"/>
              </w:rPr>
              <w:t>”参展商，展位号：</w:t>
            </w:r>
            <w:r>
              <w:rPr>
                <w:rFonts w:ascii="宋体" w:hAnsi="宋体" w:hint="eastAsia"/>
                <w:szCs w:val="21"/>
                <w:u w:val="single"/>
              </w:rPr>
              <w:t xml:space="preserve">        </w:t>
            </w:r>
            <w:r>
              <w:rPr>
                <w:rFonts w:ascii="宋体" w:hAnsi="宋体" w:hint="eastAsia"/>
                <w:szCs w:val="21"/>
              </w:rPr>
              <w:t xml:space="preserve"> 搭建面积：</w:t>
            </w:r>
            <w:r>
              <w:rPr>
                <w:rFonts w:ascii="宋体" w:hAnsi="宋体" w:hint="eastAsia"/>
                <w:szCs w:val="21"/>
                <w:u w:val="single"/>
              </w:rPr>
              <w:t xml:space="preserve">      </w:t>
            </w:r>
            <w:r>
              <w:rPr>
                <w:rFonts w:ascii="宋体" w:hAnsi="宋体" w:hint="eastAsia"/>
                <w:szCs w:val="21"/>
              </w:rPr>
              <w:t xml:space="preserve"> </w:t>
            </w:r>
            <w:r>
              <w:rPr>
                <w:rFonts w:ascii="宋体" w:hAnsi="宋体" w:cs="Arial" w:hint="eastAsia"/>
                <w:szCs w:val="21"/>
              </w:rPr>
              <w:t>平方米，</w:t>
            </w:r>
          </w:p>
          <w:p w:rsidR="006F0081" w:rsidRDefault="006F0081" w:rsidP="000D12B3">
            <w:pPr>
              <w:spacing w:line="320" w:lineRule="exact"/>
              <w:jc w:val="left"/>
              <w:rPr>
                <w:rFonts w:ascii="宋体" w:hAnsi="宋体" w:cs="Arial"/>
                <w:szCs w:val="21"/>
              </w:rPr>
            </w:pPr>
            <w:r>
              <w:rPr>
                <w:rFonts w:ascii="宋体" w:hAnsi="宋体" w:cs="Arial" w:hint="eastAsia"/>
                <w:szCs w:val="21"/>
              </w:rPr>
              <w:t>展位长</w:t>
            </w:r>
            <w:r>
              <w:rPr>
                <w:rFonts w:ascii="宋体" w:hAnsi="宋体" w:cs="Arial" w:hint="eastAsia"/>
                <w:szCs w:val="21"/>
                <w:u w:val="single"/>
              </w:rPr>
              <w:t xml:space="preserve">       </w:t>
            </w:r>
            <w:r>
              <w:rPr>
                <w:rFonts w:ascii="宋体" w:hAnsi="宋体" w:cs="Arial" w:hint="eastAsia"/>
                <w:szCs w:val="21"/>
              </w:rPr>
              <w:t>米，宽</w:t>
            </w:r>
            <w:r>
              <w:rPr>
                <w:rFonts w:ascii="宋体" w:hAnsi="宋体" w:cs="Arial" w:hint="eastAsia"/>
                <w:szCs w:val="21"/>
                <w:u w:val="single"/>
              </w:rPr>
              <w:t xml:space="preserve">       </w:t>
            </w:r>
            <w:r>
              <w:rPr>
                <w:rFonts w:ascii="宋体" w:hAnsi="宋体" w:cs="Arial" w:hint="eastAsia"/>
                <w:szCs w:val="21"/>
              </w:rPr>
              <w:t>米。</w:t>
            </w:r>
          </w:p>
          <w:p w:rsidR="006F0081" w:rsidRDefault="006F0081">
            <w:pPr>
              <w:spacing w:line="320" w:lineRule="exact"/>
              <w:ind w:firstLineChars="250" w:firstLine="525"/>
              <w:jc w:val="left"/>
              <w:rPr>
                <w:rFonts w:ascii="宋体" w:hAnsi="宋体" w:cs="Arial"/>
                <w:szCs w:val="21"/>
              </w:rPr>
            </w:pPr>
          </w:p>
          <w:p w:rsidR="006F0081" w:rsidRDefault="006F0081">
            <w:pPr>
              <w:spacing w:line="320" w:lineRule="exact"/>
              <w:ind w:firstLineChars="250" w:firstLine="525"/>
              <w:jc w:val="left"/>
              <w:rPr>
                <w:rFonts w:ascii="宋体" w:hAnsi="宋体" w:cs="Arial"/>
                <w:szCs w:val="21"/>
              </w:rPr>
            </w:pPr>
            <w:r>
              <w:rPr>
                <w:rFonts w:ascii="宋体" w:hAnsi="宋体" w:cs="Arial" w:hint="eastAsia"/>
                <w:szCs w:val="21"/>
              </w:rPr>
              <w:t>现委托</w:t>
            </w:r>
            <w:r>
              <w:rPr>
                <w:rFonts w:ascii="宋体" w:hAnsi="宋体" w:cs="Arial" w:hint="eastAsia"/>
                <w:szCs w:val="21"/>
                <w:u w:val="single"/>
              </w:rPr>
              <w:t xml:space="preserve">                                   </w:t>
            </w:r>
            <w:r>
              <w:rPr>
                <w:rFonts w:ascii="宋体" w:hAnsi="宋体" w:cs="Arial" w:hint="eastAsia"/>
                <w:szCs w:val="21"/>
              </w:rPr>
              <w:t>公司为我公司展台搭建商，且证明：</w:t>
            </w:r>
          </w:p>
          <w:p w:rsidR="006F0081" w:rsidRDefault="006F0081">
            <w:pPr>
              <w:spacing w:line="320" w:lineRule="exact"/>
              <w:rPr>
                <w:rFonts w:ascii="宋体" w:hAnsi="宋体" w:cs="Arial"/>
                <w:szCs w:val="21"/>
              </w:rPr>
            </w:pPr>
            <w:r>
              <w:rPr>
                <w:rFonts w:ascii="宋体" w:hAnsi="宋体" w:cs="Arial" w:hint="eastAsia"/>
                <w:szCs w:val="21"/>
              </w:rPr>
              <w:t>1.该搭建公司经考察审核合格后确认为本展位唯一指定搭建商，且具有搭建资格；</w:t>
            </w:r>
          </w:p>
          <w:p w:rsidR="006F0081" w:rsidRDefault="006F0081">
            <w:pPr>
              <w:spacing w:line="320" w:lineRule="exact"/>
              <w:rPr>
                <w:rFonts w:ascii="宋体" w:hAnsi="宋体" w:cs="Arial"/>
                <w:szCs w:val="21"/>
                <w:u w:val="single"/>
              </w:rPr>
            </w:pPr>
            <w:r>
              <w:rPr>
                <w:rFonts w:ascii="宋体" w:hAnsi="宋体" w:cs="Arial" w:hint="eastAsia"/>
                <w:szCs w:val="21"/>
              </w:rPr>
              <w:t>2.该搭建公司已同本企业签订相关搭建合同，确保展台安全施工及正常运行；</w:t>
            </w:r>
          </w:p>
          <w:p w:rsidR="006F0081" w:rsidRDefault="006F0081">
            <w:pPr>
              <w:spacing w:line="320" w:lineRule="exact"/>
              <w:rPr>
                <w:rFonts w:ascii="宋体" w:hAnsi="宋体" w:cs="Arial"/>
                <w:szCs w:val="21"/>
                <w:u w:val="single"/>
              </w:rPr>
            </w:pPr>
            <w:r>
              <w:rPr>
                <w:rFonts w:ascii="宋体" w:hAnsi="宋体" w:cs="Arial" w:hint="eastAsia"/>
                <w:szCs w:val="21"/>
              </w:rPr>
              <w:t>3.我公司已明确组委会施工管理相关安全细则，并通知我公司指定委托搭建公司在现场确保施工安全；</w:t>
            </w:r>
          </w:p>
          <w:p w:rsidR="006F0081" w:rsidRDefault="006F0081">
            <w:pPr>
              <w:spacing w:line="320" w:lineRule="exact"/>
              <w:rPr>
                <w:rFonts w:ascii="宋体" w:hAnsi="宋体" w:cs="Arial"/>
                <w:szCs w:val="21"/>
                <w:u w:val="single"/>
              </w:rPr>
            </w:pPr>
            <w:r>
              <w:rPr>
                <w:rFonts w:ascii="宋体" w:hAnsi="宋体" w:cs="Arial" w:hint="eastAsia"/>
                <w:szCs w:val="21"/>
              </w:rPr>
              <w:t>4.配合组委会对展台进行安全监督，如违反场馆相关施工安全规定，组委会有权对展位进行处罚；</w:t>
            </w:r>
          </w:p>
          <w:p w:rsidR="006F0081" w:rsidRDefault="006F0081">
            <w:pPr>
              <w:spacing w:line="320" w:lineRule="exact"/>
              <w:rPr>
                <w:rFonts w:ascii="宋体" w:hAnsi="宋体" w:cs="Arial"/>
                <w:szCs w:val="21"/>
                <w:u w:val="single"/>
              </w:rPr>
            </w:pPr>
            <w:r>
              <w:rPr>
                <w:rFonts w:ascii="宋体" w:hAnsi="宋体" w:cs="Arial" w:hint="eastAsia"/>
                <w:szCs w:val="21"/>
              </w:rPr>
              <w:t>5.对搭建商进行监督，若违反组委会施工管理相关规定，组委会有权追究我公司及我公司指定搭建</w:t>
            </w:r>
            <w:proofErr w:type="gramStart"/>
            <w:r>
              <w:rPr>
                <w:rFonts w:ascii="宋体" w:hAnsi="宋体" w:cs="Arial" w:hint="eastAsia"/>
                <w:szCs w:val="21"/>
              </w:rPr>
              <w:t>商一切</w:t>
            </w:r>
            <w:proofErr w:type="gramEnd"/>
            <w:r>
              <w:rPr>
                <w:rFonts w:ascii="宋体" w:hAnsi="宋体" w:cs="Arial" w:hint="eastAsia"/>
                <w:szCs w:val="21"/>
              </w:rPr>
              <w:t>责任。</w:t>
            </w:r>
          </w:p>
          <w:p w:rsidR="006F0081" w:rsidRDefault="006F0081">
            <w:pPr>
              <w:spacing w:line="320" w:lineRule="exact"/>
              <w:rPr>
                <w:rFonts w:ascii="宋体" w:hAnsi="宋体" w:cs="Arial"/>
                <w:szCs w:val="21"/>
              </w:rPr>
            </w:pPr>
          </w:p>
          <w:p w:rsidR="006F0081" w:rsidRDefault="006F0081">
            <w:pPr>
              <w:spacing w:line="320" w:lineRule="exact"/>
              <w:rPr>
                <w:rFonts w:ascii="宋体" w:hAnsi="宋体" w:cs="Arial"/>
                <w:szCs w:val="21"/>
              </w:rPr>
            </w:pPr>
          </w:p>
          <w:p w:rsidR="006F0081" w:rsidRDefault="006F0081">
            <w:pPr>
              <w:spacing w:line="320" w:lineRule="exact"/>
              <w:rPr>
                <w:rFonts w:ascii="宋体" w:hAnsi="宋体" w:cs="Arial"/>
                <w:b/>
                <w:szCs w:val="21"/>
              </w:rPr>
            </w:pPr>
          </w:p>
          <w:p w:rsidR="006F0081" w:rsidRDefault="006F0081">
            <w:pPr>
              <w:spacing w:line="320" w:lineRule="exact"/>
              <w:rPr>
                <w:rFonts w:ascii="宋体" w:hAnsi="宋体" w:cs="Arial"/>
                <w:b/>
                <w:szCs w:val="21"/>
              </w:rPr>
            </w:pPr>
          </w:p>
          <w:p w:rsidR="006F0081" w:rsidRDefault="006F0081">
            <w:pPr>
              <w:spacing w:line="320" w:lineRule="exact"/>
              <w:rPr>
                <w:rFonts w:ascii="宋体" w:hAnsi="宋体" w:cs="Arial"/>
                <w:b/>
                <w:szCs w:val="21"/>
              </w:rPr>
            </w:pPr>
          </w:p>
          <w:p w:rsidR="006F0081" w:rsidRDefault="006F0081">
            <w:pPr>
              <w:spacing w:line="320" w:lineRule="exact"/>
              <w:rPr>
                <w:rFonts w:ascii="宋体" w:hAnsi="宋体" w:cs="Arial"/>
                <w:szCs w:val="21"/>
              </w:rPr>
            </w:pPr>
            <w:r>
              <w:rPr>
                <w:rFonts w:ascii="宋体" w:hAnsi="宋体" w:cs="Arial" w:hint="eastAsia"/>
                <w:szCs w:val="21"/>
              </w:rPr>
              <w:t>参展单位（盖章）</w:t>
            </w:r>
          </w:p>
          <w:p w:rsidR="006F0081" w:rsidRDefault="006F0081">
            <w:pPr>
              <w:rPr>
                <w:rFonts w:ascii="宋体" w:hAnsi="宋体" w:cs="Arial"/>
                <w:b/>
                <w:szCs w:val="21"/>
              </w:rPr>
            </w:pPr>
          </w:p>
          <w:p w:rsidR="006F0081" w:rsidRDefault="006F0081">
            <w:pPr>
              <w:spacing w:line="320" w:lineRule="exact"/>
              <w:rPr>
                <w:rFonts w:ascii="宋体" w:hAnsi="宋体" w:cs="Arial"/>
                <w:szCs w:val="21"/>
              </w:rPr>
            </w:pPr>
            <w:r>
              <w:rPr>
                <w:rFonts w:ascii="宋体" w:hAnsi="宋体" w:cs="Arial" w:hint="eastAsia"/>
                <w:szCs w:val="21"/>
              </w:rPr>
              <w:t>法人或委托授权人签字：</w:t>
            </w:r>
          </w:p>
          <w:p w:rsidR="006F0081" w:rsidRDefault="006F0081">
            <w:pPr>
              <w:rPr>
                <w:rFonts w:ascii="宋体" w:hAnsi="宋体" w:cs="Arial"/>
              </w:rPr>
            </w:pPr>
          </w:p>
          <w:p w:rsidR="006F0081" w:rsidRDefault="006F0081">
            <w:pPr>
              <w:spacing w:line="320" w:lineRule="exact"/>
              <w:ind w:firstLineChars="3250" w:firstLine="6825"/>
              <w:rPr>
                <w:rFonts w:ascii="宋体" w:hAnsi="宋体" w:cs="Arial"/>
                <w:szCs w:val="21"/>
              </w:rPr>
            </w:pPr>
            <w:r>
              <w:rPr>
                <w:rFonts w:ascii="宋体" w:hAnsi="宋体" w:cs="Arial" w:hint="eastAsia"/>
                <w:szCs w:val="21"/>
              </w:rPr>
              <w:t>年    月    日</w:t>
            </w:r>
          </w:p>
          <w:p w:rsidR="006F0081" w:rsidRDefault="006F0081">
            <w:pPr>
              <w:jc w:val="left"/>
              <w:rPr>
                <w:rFonts w:ascii="宋体" w:hAnsi="宋体"/>
              </w:rPr>
            </w:pPr>
          </w:p>
        </w:tc>
      </w:tr>
    </w:tbl>
    <w:p w:rsidR="006F0081" w:rsidRDefault="006F0081">
      <w:pPr>
        <w:spacing w:line="320" w:lineRule="exact"/>
        <w:rPr>
          <w:rFonts w:ascii="宋体" w:hAnsi="宋体" w:cs="Arial"/>
          <w:sz w:val="28"/>
          <w:szCs w:val="28"/>
        </w:rPr>
      </w:pPr>
      <w:r>
        <w:rPr>
          <w:rFonts w:ascii="宋体" w:hAnsi="宋体" w:cs="Arial" w:hint="eastAsia"/>
          <w:b/>
          <w:sz w:val="28"/>
          <w:szCs w:val="28"/>
        </w:rPr>
        <w:br w:type="page"/>
      </w:r>
      <w:r>
        <w:rPr>
          <w:rFonts w:ascii="宋体" w:hAnsi="宋体" w:cs="Arial" w:hint="eastAsia"/>
          <w:b/>
          <w:sz w:val="28"/>
          <w:szCs w:val="28"/>
        </w:rPr>
        <w:lastRenderedPageBreak/>
        <w:t>表格6</w:t>
      </w:r>
      <w:r>
        <w:rPr>
          <w:rFonts w:ascii="宋体" w:hAnsi="宋体" w:cs="Arial" w:hint="eastAsia"/>
          <w:sz w:val="28"/>
          <w:szCs w:val="28"/>
        </w:rPr>
        <w:t xml:space="preserve">  </w:t>
      </w:r>
      <w:r>
        <w:rPr>
          <w:rFonts w:ascii="宋体" w:hAnsi="宋体" w:cs="Arial" w:hint="eastAsia"/>
          <w:b/>
          <w:sz w:val="28"/>
          <w:szCs w:val="28"/>
        </w:rPr>
        <w:t xml:space="preserve">施工安全责任保证书（特装展位参展商必填） </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w:t>
      </w:r>
      <w:r w:rsidR="000D12B3">
        <w:rPr>
          <w:rFonts w:ascii="宋体" w:hAnsi="宋体" w:cs="Arial"/>
          <w:b/>
          <w:shd w:val="pct10" w:color="auto" w:fill="FFFFFF"/>
        </w:rPr>
        <w:t xml:space="preserve"> </w:t>
      </w:r>
      <w:r>
        <w:rPr>
          <w:rFonts w:ascii="宋体" w:hAnsi="宋体" w:cs="Arial" w:hint="eastAsia"/>
          <w:shd w:val="pct10" w:color="auto" w:fill="FFFFFF"/>
        </w:rPr>
        <w:t>北京国机联创广告有限公司                报馆网址：</w:t>
      </w:r>
      <w:hyperlink r:id="rId33" w:history="1">
        <w:r>
          <w:rPr>
            <w:rStyle w:val="af3"/>
            <w:rFonts w:ascii="宋体" w:hAnsi="宋体" w:cs="Arial" w:hint="eastAsia"/>
            <w:color w:val="auto"/>
            <w:shd w:val="pct10" w:color="auto" w:fill="FFFFFF"/>
          </w:rPr>
          <w:t>www</w:t>
        </w:r>
        <w:r>
          <w:rPr>
            <w:rStyle w:val="af3"/>
            <w:rFonts w:ascii="宋体" w:hAnsi="宋体" w:cs="Arial"/>
            <w:color w:val="auto"/>
            <w:shd w:val="pct10" w:color="auto" w:fill="FFFFFF"/>
          </w:rPr>
          <w:t>.bjgjlc.com</w:t>
        </w:r>
      </w:hyperlink>
      <w:r>
        <w:rPr>
          <w:rFonts w:ascii="宋体" w:hAnsi="宋体" w:cs="Arial" w:hint="eastAsia"/>
          <w:shd w:val="pct10" w:color="auto" w:fill="FFFFFF"/>
        </w:rPr>
        <w:t xml:space="preserve">                             </w:t>
      </w:r>
    </w:p>
    <w:p w:rsidR="006F0081" w:rsidRDefault="006F0081">
      <w:pPr>
        <w:tabs>
          <w:tab w:val="left" w:pos="709"/>
        </w:tabs>
        <w:spacing w:line="320" w:lineRule="exact"/>
        <w:rPr>
          <w:rFonts w:ascii="宋体" w:hAnsi="宋体" w:cs="Arial"/>
          <w:shd w:val="clear" w:color="auto" w:fill="EEECE1"/>
        </w:rPr>
      </w:pPr>
      <w:r>
        <w:rPr>
          <w:rFonts w:ascii="宋体" w:hAnsi="宋体" w:cs="Arial" w:hint="eastAsia"/>
          <w:shd w:val="clear" w:color="auto" w:fill="EEECE1"/>
        </w:rPr>
        <w:t>联系人：</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proofErr w:type="gramStart"/>
      <w:r>
        <w:rPr>
          <w:rFonts w:ascii="宋体" w:hAnsi="宋体" w:cs="Arial" w:hint="eastAsia"/>
          <w:shd w:val="clear" w:color="auto" w:fill="EEECE1"/>
        </w:rPr>
        <w:t>廖</w:t>
      </w:r>
      <w:proofErr w:type="gramEnd"/>
      <w:r>
        <w:rPr>
          <w:rFonts w:ascii="宋体" w:hAnsi="宋体" w:cs="Arial" w:hint="eastAsia"/>
          <w:shd w:val="clear" w:color="auto" w:fill="EEECE1"/>
        </w:rPr>
        <w:t xml:space="preserve"> </w:t>
      </w:r>
      <w:proofErr w:type="gramStart"/>
      <w:r>
        <w:rPr>
          <w:rFonts w:ascii="宋体" w:hAnsi="宋体" w:cs="Arial" w:hint="eastAsia"/>
          <w:shd w:val="clear" w:color="auto" w:fill="EEECE1"/>
        </w:rPr>
        <w:t>鑫</w:t>
      </w:r>
      <w:proofErr w:type="gramEnd"/>
      <w:r>
        <w:rPr>
          <w:rFonts w:ascii="宋体" w:hAnsi="宋体" w:cs="Arial" w:hint="eastAsia"/>
          <w:shd w:val="clear" w:color="auto" w:fill="EEECE1"/>
        </w:rPr>
        <w:t xml:space="preserve"> 13141343866  　                 </w:t>
      </w:r>
    </w:p>
    <w:p w:rsidR="006F0081" w:rsidRDefault="006F0081">
      <w:pPr>
        <w:spacing w:line="320" w:lineRule="exact"/>
        <w:rPr>
          <w:rFonts w:ascii="宋体" w:hAnsi="宋体" w:cs="Arial"/>
          <w:sz w:val="15"/>
          <w:szCs w:val="15"/>
        </w:rPr>
      </w:pPr>
      <w:r>
        <w:rPr>
          <w:rFonts w:ascii="宋体" w:hAnsi="宋体" w:cs="Arial"/>
        </w:rPr>
        <w:t xml:space="preserve">  </w:t>
      </w:r>
      <w:r>
        <w:rPr>
          <w:rFonts w:ascii="宋体" w:hAnsi="宋体" w:cs="Arial"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546"/>
        <w:gridCol w:w="1083"/>
        <w:gridCol w:w="1877"/>
        <w:gridCol w:w="1066"/>
        <w:gridCol w:w="1790"/>
      </w:tblGrid>
      <w:tr w:rsidR="006F0081">
        <w:trPr>
          <w:trHeight w:val="331"/>
          <w:jc w:val="center"/>
        </w:trPr>
        <w:tc>
          <w:tcPr>
            <w:tcW w:w="8783" w:type="dxa"/>
            <w:gridSpan w:val="6"/>
            <w:vAlign w:val="center"/>
          </w:tcPr>
          <w:p w:rsidR="006F0081" w:rsidRDefault="006F0081">
            <w:pPr>
              <w:rPr>
                <w:rFonts w:ascii="宋体" w:hAnsi="宋体"/>
              </w:rPr>
            </w:pPr>
            <w:r>
              <w:rPr>
                <w:rFonts w:ascii="宋体" w:hAnsi="宋体" w:cs="Arial" w:hint="eastAsia"/>
                <w:b/>
              </w:rPr>
              <w:t>参展单位信息 ：展馆</w:t>
            </w:r>
            <w:r>
              <w:rPr>
                <w:rFonts w:ascii="宋体" w:hAnsi="宋体" w:cs="Arial" w:hint="eastAsia"/>
                <w:b/>
                <w:u w:val="single"/>
              </w:rPr>
              <w:t xml:space="preserve">        </w:t>
            </w:r>
            <w:r>
              <w:rPr>
                <w:rFonts w:ascii="宋体" w:hAnsi="宋体" w:cs="Arial" w:hint="eastAsia"/>
                <w:b/>
              </w:rPr>
              <w:t xml:space="preserve"> 展台号：</w:t>
            </w:r>
            <w:r>
              <w:rPr>
                <w:rFonts w:ascii="宋体" w:hAnsi="宋体" w:cs="Arial" w:hint="eastAsia"/>
                <w:b/>
                <w:u w:val="single"/>
              </w:rPr>
              <w:t xml:space="preserve">        </w:t>
            </w:r>
            <w:r>
              <w:rPr>
                <w:rFonts w:ascii="宋体" w:hAnsi="宋体" w:cs="Arial" w:hint="eastAsia"/>
                <w:b/>
              </w:rPr>
              <w:t xml:space="preserve"> 面积：</w:t>
            </w:r>
            <w:r>
              <w:rPr>
                <w:rFonts w:ascii="宋体" w:hAnsi="宋体" w:cs="Arial" w:hint="eastAsia"/>
                <w:b/>
                <w:u w:val="single"/>
              </w:rPr>
              <w:t xml:space="preserve">        </w:t>
            </w:r>
            <w:r>
              <w:rPr>
                <w:rFonts w:ascii="宋体" w:hAnsi="宋体" w:cs="Arial" w:hint="eastAsia"/>
                <w:b/>
              </w:rPr>
              <w:t xml:space="preserve">㎡                </w:t>
            </w:r>
          </w:p>
        </w:tc>
      </w:tr>
      <w:tr w:rsidR="006F0081">
        <w:trPr>
          <w:trHeight w:val="279"/>
          <w:jc w:val="center"/>
        </w:trPr>
        <w:tc>
          <w:tcPr>
            <w:tcW w:w="1421" w:type="dxa"/>
            <w:vAlign w:val="center"/>
          </w:tcPr>
          <w:p w:rsidR="006F0081" w:rsidRDefault="006F0081">
            <w:pPr>
              <w:jc w:val="center"/>
              <w:rPr>
                <w:rFonts w:ascii="宋体" w:hAnsi="宋体"/>
              </w:rPr>
            </w:pPr>
            <w:r>
              <w:rPr>
                <w:rFonts w:ascii="宋体" w:hAnsi="宋体" w:hint="eastAsia"/>
              </w:rPr>
              <w:t>单位名称</w:t>
            </w:r>
          </w:p>
        </w:tc>
        <w:tc>
          <w:tcPr>
            <w:tcW w:w="7362" w:type="dxa"/>
            <w:gridSpan w:val="5"/>
            <w:vAlign w:val="center"/>
          </w:tcPr>
          <w:p w:rsidR="006F0081" w:rsidRDefault="006F0081">
            <w:pPr>
              <w:rPr>
                <w:rFonts w:ascii="宋体" w:hAnsi="宋体"/>
              </w:rPr>
            </w:pPr>
          </w:p>
        </w:tc>
      </w:tr>
      <w:tr w:rsidR="006F0081">
        <w:trPr>
          <w:trHeight w:val="369"/>
          <w:jc w:val="center"/>
        </w:trPr>
        <w:tc>
          <w:tcPr>
            <w:tcW w:w="1421" w:type="dxa"/>
            <w:vAlign w:val="center"/>
          </w:tcPr>
          <w:p w:rsidR="006F0081" w:rsidRDefault="006F0081">
            <w:pPr>
              <w:jc w:val="center"/>
              <w:rPr>
                <w:rFonts w:ascii="宋体" w:hAnsi="宋体"/>
              </w:rPr>
            </w:pPr>
            <w:r>
              <w:rPr>
                <w:rFonts w:ascii="宋体" w:hAnsi="宋体" w:hint="eastAsia"/>
              </w:rPr>
              <w:t>通讯地址</w:t>
            </w:r>
          </w:p>
        </w:tc>
        <w:tc>
          <w:tcPr>
            <w:tcW w:w="7362" w:type="dxa"/>
            <w:gridSpan w:val="5"/>
            <w:vAlign w:val="center"/>
          </w:tcPr>
          <w:p w:rsidR="006F0081" w:rsidRDefault="006F0081">
            <w:pPr>
              <w:rPr>
                <w:rFonts w:ascii="宋体" w:hAnsi="宋体"/>
              </w:rPr>
            </w:pPr>
          </w:p>
        </w:tc>
      </w:tr>
      <w:tr w:rsidR="006F0081">
        <w:trPr>
          <w:trHeight w:val="303"/>
          <w:jc w:val="center"/>
        </w:trPr>
        <w:tc>
          <w:tcPr>
            <w:tcW w:w="1421" w:type="dxa"/>
            <w:vAlign w:val="center"/>
          </w:tcPr>
          <w:p w:rsidR="006F0081" w:rsidRDefault="006F0081">
            <w:pPr>
              <w:jc w:val="center"/>
              <w:rPr>
                <w:rFonts w:ascii="宋体" w:hAnsi="宋体"/>
              </w:rPr>
            </w:pPr>
            <w:r>
              <w:rPr>
                <w:rFonts w:ascii="宋体" w:hAnsi="宋体" w:hint="eastAsia"/>
              </w:rPr>
              <w:t>联 系 人</w:t>
            </w:r>
          </w:p>
        </w:tc>
        <w:tc>
          <w:tcPr>
            <w:tcW w:w="1546" w:type="dxa"/>
            <w:vAlign w:val="center"/>
          </w:tcPr>
          <w:p w:rsidR="006F0081" w:rsidRDefault="006F0081">
            <w:pPr>
              <w:jc w:val="center"/>
              <w:rPr>
                <w:rFonts w:ascii="宋体" w:hAnsi="宋体"/>
              </w:rPr>
            </w:pPr>
            <w:r>
              <w:rPr>
                <w:rFonts w:ascii="宋体" w:hAnsi="宋体" w:hint="eastAsia"/>
              </w:rPr>
              <w:t xml:space="preserve"> </w:t>
            </w:r>
          </w:p>
        </w:tc>
        <w:tc>
          <w:tcPr>
            <w:tcW w:w="1083" w:type="dxa"/>
            <w:vAlign w:val="center"/>
          </w:tcPr>
          <w:p w:rsidR="006F0081" w:rsidRDefault="006F0081">
            <w:pPr>
              <w:jc w:val="center"/>
              <w:rPr>
                <w:rFonts w:ascii="宋体" w:hAnsi="宋体"/>
              </w:rPr>
            </w:pPr>
            <w:r>
              <w:rPr>
                <w:rFonts w:ascii="宋体" w:hAnsi="宋体" w:hint="eastAsia"/>
              </w:rPr>
              <w:t xml:space="preserve">职 </w:t>
            </w:r>
            <w:proofErr w:type="gramStart"/>
            <w:r>
              <w:rPr>
                <w:rFonts w:ascii="宋体" w:hAnsi="宋体" w:hint="eastAsia"/>
              </w:rPr>
              <w:t>务</w:t>
            </w:r>
            <w:proofErr w:type="gramEnd"/>
          </w:p>
        </w:tc>
        <w:tc>
          <w:tcPr>
            <w:tcW w:w="1877" w:type="dxa"/>
            <w:vAlign w:val="center"/>
          </w:tcPr>
          <w:p w:rsidR="006F0081" w:rsidRDefault="006F0081">
            <w:pPr>
              <w:jc w:val="center"/>
              <w:rPr>
                <w:rFonts w:ascii="宋体" w:hAnsi="宋体"/>
              </w:rPr>
            </w:pPr>
            <w:r>
              <w:rPr>
                <w:rFonts w:ascii="宋体" w:hAnsi="宋体" w:hint="eastAsia"/>
              </w:rPr>
              <w:t xml:space="preserve"> </w:t>
            </w:r>
          </w:p>
        </w:tc>
        <w:tc>
          <w:tcPr>
            <w:tcW w:w="1066" w:type="dxa"/>
            <w:vAlign w:val="center"/>
          </w:tcPr>
          <w:p w:rsidR="006F0081" w:rsidRDefault="006F0081">
            <w:pPr>
              <w:jc w:val="center"/>
              <w:rPr>
                <w:rFonts w:ascii="宋体" w:hAnsi="宋体"/>
              </w:rPr>
            </w:pPr>
            <w:r>
              <w:rPr>
                <w:rFonts w:ascii="宋体" w:hAnsi="宋体" w:hint="eastAsia"/>
              </w:rPr>
              <w:t>电   话</w:t>
            </w:r>
          </w:p>
        </w:tc>
        <w:tc>
          <w:tcPr>
            <w:tcW w:w="1790" w:type="dxa"/>
            <w:vAlign w:val="center"/>
          </w:tcPr>
          <w:p w:rsidR="006F0081" w:rsidRDefault="006F0081">
            <w:pPr>
              <w:jc w:val="center"/>
              <w:rPr>
                <w:rFonts w:ascii="宋体" w:hAnsi="宋体"/>
              </w:rPr>
            </w:pPr>
            <w:r>
              <w:rPr>
                <w:rFonts w:ascii="宋体" w:hAnsi="宋体" w:hint="eastAsia"/>
              </w:rPr>
              <w:t xml:space="preserve"> </w:t>
            </w:r>
          </w:p>
        </w:tc>
      </w:tr>
      <w:tr w:rsidR="006F0081">
        <w:trPr>
          <w:trHeight w:val="237"/>
          <w:jc w:val="center"/>
        </w:trPr>
        <w:tc>
          <w:tcPr>
            <w:tcW w:w="1421" w:type="dxa"/>
            <w:vAlign w:val="center"/>
          </w:tcPr>
          <w:p w:rsidR="006F0081" w:rsidRDefault="006F0081">
            <w:pPr>
              <w:jc w:val="center"/>
              <w:rPr>
                <w:rFonts w:ascii="宋体" w:hAnsi="宋体"/>
              </w:rPr>
            </w:pPr>
            <w:r>
              <w:rPr>
                <w:rFonts w:ascii="宋体" w:hAnsi="宋体" w:hint="eastAsia"/>
              </w:rPr>
              <w:t>传    真</w:t>
            </w:r>
          </w:p>
        </w:tc>
        <w:tc>
          <w:tcPr>
            <w:tcW w:w="1546" w:type="dxa"/>
            <w:vAlign w:val="center"/>
          </w:tcPr>
          <w:p w:rsidR="006F0081" w:rsidRDefault="006F0081">
            <w:pPr>
              <w:jc w:val="center"/>
              <w:rPr>
                <w:rFonts w:ascii="宋体" w:hAnsi="宋体"/>
              </w:rPr>
            </w:pPr>
            <w:r>
              <w:rPr>
                <w:rFonts w:ascii="宋体" w:hAnsi="宋体" w:hint="eastAsia"/>
              </w:rPr>
              <w:t xml:space="preserve"> </w:t>
            </w:r>
          </w:p>
        </w:tc>
        <w:tc>
          <w:tcPr>
            <w:tcW w:w="1083" w:type="dxa"/>
            <w:vAlign w:val="center"/>
          </w:tcPr>
          <w:p w:rsidR="006F0081" w:rsidRDefault="006F0081">
            <w:pPr>
              <w:jc w:val="center"/>
              <w:rPr>
                <w:rFonts w:ascii="宋体" w:hAnsi="宋体"/>
              </w:rPr>
            </w:pPr>
            <w:r>
              <w:rPr>
                <w:rFonts w:ascii="宋体" w:hAnsi="宋体" w:hint="eastAsia"/>
              </w:rPr>
              <w:t>手 机</w:t>
            </w:r>
          </w:p>
        </w:tc>
        <w:tc>
          <w:tcPr>
            <w:tcW w:w="1877" w:type="dxa"/>
            <w:vAlign w:val="center"/>
          </w:tcPr>
          <w:p w:rsidR="006F0081" w:rsidRDefault="006F0081">
            <w:pPr>
              <w:jc w:val="center"/>
              <w:rPr>
                <w:rFonts w:ascii="宋体" w:hAnsi="宋体"/>
              </w:rPr>
            </w:pPr>
            <w:r>
              <w:rPr>
                <w:rFonts w:ascii="宋体" w:hAnsi="宋体" w:hint="eastAsia"/>
              </w:rPr>
              <w:t xml:space="preserve"> </w:t>
            </w:r>
          </w:p>
        </w:tc>
        <w:tc>
          <w:tcPr>
            <w:tcW w:w="1066" w:type="dxa"/>
            <w:vAlign w:val="center"/>
          </w:tcPr>
          <w:p w:rsidR="006F0081" w:rsidRDefault="006F0081">
            <w:pPr>
              <w:jc w:val="center"/>
              <w:rPr>
                <w:rFonts w:ascii="宋体" w:hAnsi="宋体"/>
              </w:rPr>
            </w:pPr>
            <w:r>
              <w:rPr>
                <w:rFonts w:ascii="宋体" w:hAnsi="宋体" w:hint="eastAsia"/>
              </w:rPr>
              <w:t>电子邮箱</w:t>
            </w:r>
          </w:p>
        </w:tc>
        <w:tc>
          <w:tcPr>
            <w:tcW w:w="1790" w:type="dxa"/>
            <w:vAlign w:val="center"/>
          </w:tcPr>
          <w:p w:rsidR="006F0081" w:rsidRDefault="006F0081">
            <w:pPr>
              <w:jc w:val="center"/>
              <w:rPr>
                <w:rFonts w:ascii="宋体" w:hAnsi="宋体"/>
              </w:rPr>
            </w:pPr>
            <w:r>
              <w:rPr>
                <w:rFonts w:ascii="宋体" w:hAnsi="宋体" w:hint="eastAsia"/>
              </w:rPr>
              <w:t xml:space="preserve"> </w:t>
            </w:r>
          </w:p>
        </w:tc>
      </w:tr>
      <w:tr w:rsidR="006F0081">
        <w:trPr>
          <w:trHeight w:val="4943"/>
          <w:jc w:val="center"/>
        </w:trPr>
        <w:tc>
          <w:tcPr>
            <w:tcW w:w="8783" w:type="dxa"/>
            <w:gridSpan w:val="6"/>
            <w:vAlign w:val="center"/>
          </w:tcPr>
          <w:p w:rsidR="006F0081" w:rsidRDefault="006F0081">
            <w:pPr>
              <w:spacing w:line="320" w:lineRule="exact"/>
              <w:rPr>
                <w:rFonts w:ascii="宋体" w:hAnsi="宋体" w:cs="Arial"/>
                <w:szCs w:val="21"/>
              </w:rPr>
            </w:pPr>
            <w:r>
              <w:rPr>
                <w:rFonts w:ascii="宋体" w:hAnsi="宋体" w:cs="Arial" w:hint="eastAsia"/>
                <w:szCs w:val="21"/>
              </w:rPr>
              <w:t>声明：</w:t>
            </w:r>
          </w:p>
          <w:p w:rsidR="006F0081" w:rsidRDefault="006F0081">
            <w:pPr>
              <w:numPr>
                <w:ilvl w:val="0"/>
                <w:numId w:val="6"/>
              </w:numPr>
              <w:tabs>
                <w:tab w:val="left" w:pos="435"/>
              </w:tabs>
              <w:spacing w:line="320" w:lineRule="exact"/>
              <w:rPr>
                <w:rFonts w:ascii="宋体" w:hAnsi="宋体" w:cs="Arial"/>
                <w:szCs w:val="21"/>
              </w:rPr>
            </w:pPr>
            <w:r>
              <w:rPr>
                <w:rFonts w:ascii="宋体" w:hAnsi="宋体" w:cs="Arial" w:hint="eastAsia"/>
                <w:szCs w:val="21"/>
              </w:rPr>
              <w:t>本单位已仔细阅读施工消防安全规定，并向主办单位及郑州国际会展中心保证严格遵守。</w:t>
            </w:r>
          </w:p>
          <w:p w:rsidR="006F0081" w:rsidRDefault="006F0081">
            <w:pPr>
              <w:numPr>
                <w:ilvl w:val="0"/>
                <w:numId w:val="6"/>
              </w:numPr>
              <w:tabs>
                <w:tab w:val="left" w:pos="435"/>
              </w:tabs>
              <w:spacing w:line="320" w:lineRule="exact"/>
              <w:rPr>
                <w:rFonts w:ascii="宋体" w:hAnsi="宋体" w:cs="Arial"/>
                <w:szCs w:val="21"/>
              </w:rPr>
            </w:pPr>
            <w:r>
              <w:rPr>
                <w:rFonts w:ascii="宋体" w:hAnsi="宋体" w:cs="Arial" w:hint="eastAsia"/>
                <w:szCs w:val="21"/>
              </w:rPr>
              <w:t>本单位承诺将委托具有施工资质的搭建公司为本次展会施工单位，并严格遵守施工管理规定，安全施工作业。</w:t>
            </w:r>
          </w:p>
          <w:p w:rsidR="006F0081" w:rsidRDefault="006F0081">
            <w:pPr>
              <w:numPr>
                <w:ilvl w:val="0"/>
                <w:numId w:val="6"/>
              </w:numPr>
              <w:tabs>
                <w:tab w:val="left" w:pos="435"/>
              </w:tabs>
              <w:spacing w:line="320" w:lineRule="exact"/>
              <w:rPr>
                <w:rFonts w:ascii="宋体" w:hAnsi="宋体" w:cs="Arial"/>
                <w:szCs w:val="21"/>
              </w:rPr>
            </w:pPr>
            <w:r>
              <w:rPr>
                <w:rFonts w:ascii="宋体" w:hAnsi="宋体" w:cs="Arial" w:hint="eastAsia"/>
                <w:szCs w:val="21"/>
              </w:rPr>
              <w:t>本单位将于2021年10月20日前将光地展位设计图（表明长、宽、高尺寸，展位号、参展公司名称）及展位效果图提交主办方备案。如果展位设计不符合要求，主办方有权要求更改设计。</w:t>
            </w:r>
          </w:p>
          <w:p w:rsidR="006F0081" w:rsidRDefault="006F0081">
            <w:pPr>
              <w:numPr>
                <w:ilvl w:val="0"/>
                <w:numId w:val="6"/>
              </w:numPr>
              <w:tabs>
                <w:tab w:val="left" w:pos="435"/>
              </w:tabs>
              <w:spacing w:line="320" w:lineRule="exact"/>
              <w:rPr>
                <w:rFonts w:ascii="宋体" w:hAnsi="宋体" w:cs="Arial"/>
                <w:szCs w:val="21"/>
              </w:rPr>
            </w:pPr>
            <w:r>
              <w:rPr>
                <w:rFonts w:ascii="宋体" w:hAnsi="宋体" w:cs="Arial" w:hint="eastAsia"/>
                <w:szCs w:val="21"/>
              </w:rPr>
              <w:t>本单位将于2021年10月20日前向</w:t>
            </w:r>
            <w:r>
              <w:rPr>
                <w:rFonts w:ascii="宋体" w:hAnsi="宋体" w:cs="Arial" w:hint="eastAsia"/>
                <w:color w:val="000000"/>
                <w:szCs w:val="21"/>
                <w:u w:val="single"/>
              </w:rPr>
              <w:t>北京国机联创广告有限公司网址</w:t>
            </w:r>
            <w:hyperlink r:id="rId34" w:history="1">
              <w:r>
                <w:rPr>
                  <w:rStyle w:val="af3"/>
                  <w:rFonts w:ascii="宋体" w:hAnsi="宋体" w:hint="eastAsia"/>
                  <w:b/>
                  <w:color w:val="000000"/>
                  <w:szCs w:val="21"/>
                </w:rPr>
                <w:t>http://www.bjgjlc.com</w:t>
              </w:r>
            </w:hyperlink>
            <w:r>
              <w:rPr>
                <w:rFonts w:ascii="宋体" w:hAnsi="宋体" w:cs="Arial" w:hint="eastAsia"/>
                <w:szCs w:val="21"/>
              </w:rPr>
              <w:t>报批施工图，包括效果图、平面图、立面图、电路图、电箱位置图、施工细部结构图（所有图纸均须标明尺寸、所有结构材料的规格尺寸及展位号、参展公司名称）、多层和复杂结构展台以及室外展台须提供展台细部结构图（加盖国家一级注册结构工程师印章及其所在建筑设计院审核章）、参展商签字盖章的展台施工安全责任书确认回执、特殊工种复印件等文件。</w:t>
            </w:r>
          </w:p>
          <w:p w:rsidR="006F0081" w:rsidRDefault="006F0081">
            <w:pPr>
              <w:numPr>
                <w:ilvl w:val="0"/>
                <w:numId w:val="6"/>
              </w:numPr>
              <w:tabs>
                <w:tab w:val="left" w:pos="435"/>
              </w:tabs>
              <w:spacing w:line="320" w:lineRule="exact"/>
              <w:rPr>
                <w:rFonts w:ascii="宋体" w:hAnsi="宋体" w:cs="Arial"/>
                <w:b/>
                <w:szCs w:val="21"/>
              </w:rPr>
            </w:pPr>
            <w:r>
              <w:rPr>
                <w:rFonts w:ascii="宋体" w:hAnsi="宋体" w:cs="Arial" w:hint="eastAsia"/>
                <w:b/>
                <w:szCs w:val="21"/>
              </w:rPr>
              <w:t>特别提示：特装展位接电用端子，电线穿管，使用阻燃地毯或加喷阻燃剂。</w:t>
            </w:r>
          </w:p>
          <w:p w:rsidR="006F0081" w:rsidRDefault="006F0081">
            <w:pPr>
              <w:numPr>
                <w:ilvl w:val="0"/>
                <w:numId w:val="6"/>
              </w:numPr>
              <w:tabs>
                <w:tab w:val="left" w:pos="435"/>
              </w:tabs>
              <w:spacing w:line="320" w:lineRule="exact"/>
              <w:rPr>
                <w:rFonts w:ascii="宋体" w:hAnsi="宋体"/>
              </w:rPr>
            </w:pPr>
            <w:r>
              <w:rPr>
                <w:rFonts w:ascii="宋体" w:hAnsi="宋体" w:cs="Arial" w:hint="eastAsia"/>
                <w:szCs w:val="21"/>
              </w:rPr>
              <w:t>因违反施工管理规定，所发生的一切安全事故和责任，由施工单位负责，并承担由此给主办单位、主场服务商和场馆造成的所有经济损失。</w:t>
            </w:r>
          </w:p>
        </w:tc>
      </w:tr>
      <w:tr w:rsidR="006F0081">
        <w:trPr>
          <w:trHeight w:val="4673"/>
          <w:jc w:val="center"/>
        </w:trPr>
        <w:tc>
          <w:tcPr>
            <w:tcW w:w="8783" w:type="dxa"/>
            <w:gridSpan w:val="6"/>
            <w:vAlign w:val="center"/>
          </w:tcPr>
          <w:p w:rsidR="006F0081" w:rsidRDefault="006F0081">
            <w:pPr>
              <w:spacing w:line="320" w:lineRule="exact"/>
              <w:rPr>
                <w:rFonts w:ascii="宋体" w:hAnsi="宋体" w:cs="Arial"/>
                <w:b/>
                <w:u w:val="words"/>
              </w:rPr>
            </w:pPr>
            <w:r>
              <w:rPr>
                <w:rFonts w:ascii="宋体" w:hAnsi="宋体" w:cs="Arial" w:hint="eastAsia"/>
                <w:b/>
                <w:u w:val="words"/>
              </w:rPr>
              <w:t>参展商施工安全责任保证书确认回执</w:t>
            </w:r>
          </w:p>
          <w:p w:rsidR="006F0081" w:rsidRDefault="006F0081">
            <w:pPr>
              <w:spacing w:line="320" w:lineRule="exact"/>
              <w:rPr>
                <w:rFonts w:ascii="宋体" w:hAnsi="宋体" w:cs="Arial"/>
                <w:b/>
                <w:sz w:val="18"/>
                <w:szCs w:val="18"/>
              </w:rPr>
            </w:pPr>
            <w:r>
              <w:rPr>
                <w:rFonts w:ascii="宋体" w:hAnsi="宋体" w:cs="Arial" w:hint="eastAsia"/>
                <w:b/>
                <w:sz w:val="18"/>
                <w:szCs w:val="18"/>
              </w:rPr>
              <w:t xml:space="preserve">  </w:t>
            </w:r>
          </w:p>
          <w:p w:rsidR="006F0081" w:rsidRDefault="006F0081">
            <w:pPr>
              <w:spacing w:line="320" w:lineRule="exact"/>
              <w:rPr>
                <w:rFonts w:ascii="宋体" w:hAnsi="宋体" w:cs="Arial"/>
                <w:sz w:val="18"/>
                <w:szCs w:val="18"/>
                <w:u w:val="single"/>
              </w:rPr>
            </w:pPr>
            <w:r>
              <w:rPr>
                <w:rFonts w:ascii="宋体" w:hAnsi="宋体" w:cs="Arial" w:hint="eastAsia"/>
                <w:sz w:val="18"/>
                <w:szCs w:val="18"/>
              </w:rPr>
              <w:t>本公司所委托</w:t>
            </w:r>
            <w:proofErr w:type="gramStart"/>
            <w:r>
              <w:rPr>
                <w:rFonts w:ascii="宋体" w:hAnsi="宋体" w:cs="Arial" w:hint="eastAsia"/>
                <w:sz w:val="18"/>
                <w:szCs w:val="18"/>
              </w:rPr>
              <w:t>之施工</w:t>
            </w:r>
            <w:proofErr w:type="gramEnd"/>
            <w:r>
              <w:rPr>
                <w:rFonts w:ascii="宋体" w:hAnsi="宋体" w:cs="Arial" w:hint="eastAsia"/>
                <w:sz w:val="18"/>
                <w:szCs w:val="18"/>
              </w:rPr>
              <w:t>单位名称：</w:t>
            </w:r>
            <w:r>
              <w:rPr>
                <w:rFonts w:ascii="宋体" w:hAnsi="宋体" w:cs="Arial" w:hint="eastAsia"/>
                <w:sz w:val="18"/>
                <w:szCs w:val="18"/>
                <w:u w:val="single"/>
              </w:rPr>
              <w:t xml:space="preserve">                                                               </w:t>
            </w:r>
          </w:p>
          <w:p w:rsidR="006F0081" w:rsidRDefault="006F0081">
            <w:pPr>
              <w:spacing w:line="320" w:lineRule="exact"/>
              <w:rPr>
                <w:rFonts w:ascii="宋体" w:hAnsi="宋体" w:cs="Arial"/>
                <w:sz w:val="18"/>
                <w:szCs w:val="18"/>
                <w:u w:val="single"/>
              </w:rPr>
            </w:pPr>
          </w:p>
          <w:p w:rsidR="006F0081" w:rsidRDefault="006F0081">
            <w:pPr>
              <w:spacing w:line="320" w:lineRule="exact"/>
              <w:rPr>
                <w:rFonts w:ascii="宋体" w:hAnsi="宋体" w:cs="Arial"/>
                <w:sz w:val="18"/>
                <w:szCs w:val="18"/>
                <w:u w:val="single"/>
              </w:rPr>
            </w:pPr>
            <w:r>
              <w:rPr>
                <w:rFonts w:ascii="宋体" w:hAnsi="宋体" w:cs="Arial" w:hint="eastAsia"/>
                <w:sz w:val="18"/>
                <w:szCs w:val="18"/>
              </w:rPr>
              <w:t>本公司所委托</w:t>
            </w:r>
            <w:proofErr w:type="gramStart"/>
            <w:r>
              <w:rPr>
                <w:rFonts w:ascii="宋体" w:hAnsi="宋体" w:cs="Arial" w:hint="eastAsia"/>
                <w:sz w:val="18"/>
                <w:szCs w:val="18"/>
              </w:rPr>
              <w:t>之施工</w:t>
            </w:r>
            <w:proofErr w:type="gramEnd"/>
            <w:r>
              <w:rPr>
                <w:rFonts w:ascii="宋体" w:hAnsi="宋体" w:cs="Arial" w:hint="eastAsia"/>
                <w:sz w:val="18"/>
                <w:szCs w:val="18"/>
              </w:rPr>
              <w:t>单位地址：</w:t>
            </w:r>
            <w:r>
              <w:rPr>
                <w:rFonts w:ascii="宋体" w:hAnsi="宋体" w:cs="Arial" w:hint="eastAsia"/>
                <w:sz w:val="18"/>
                <w:szCs w:val="18"/>
                <w:u w:val="single"/>
              </w:rPr>
              <w:t xml:space="preserve">                                                               </w:t>
            </w:r>
          </w:p>
          <w:p w:rsidR="006F0081" w:rsidRDefault="006F0081">
            <w:pPr>
              <w:spacing w:line="320" w:lineRule="exact"/>
              <w:rPr>
                <w:rFonts w:ascii="宋体" w:hAnsi="宋体" w:cs="Arial"/>
                <w:sz w:val="18"/>
                <w:szCs w:val="18"/>
                <w:u w:val="single"/>
              </w:rPr>
            </w:pPr>
          </w:p>
          <w:p w:rsidR="006F0081" w:rsidRDefault="006F0081">
            <w:pPr>
              <w:spacing w:line="320" w:lineRule="exact"/>
              <w:rPr>
                <w:rFonts w:ascii="宋体" w:hAnsi="宋体" w:cs="Arial"/>
                <w:sz w:val="18"/>
                <w:szCs w:val="18"/>
                <w:u w:val="single"/>
              </w:rPr>
            </w:pPr>
            <w:r>
              <w:rPr>
                <w:rFonts w:ascii="宋体" w:hAnsi="宋体" w:cs="Arial" w:hint="eastAsia"/>
                <w:sz w:val="18"/>
                <w:szCs w:val="18"/>
              </w:rPr>
              <w:t>施工单位负责人：</w:t>
            </w:r>
            <w:r>
              <w:rPr>
                <w:rFonts w:ascii="宋体" w:hAnsi="宋体" w:cs="Arial" w:hint="eastAsia"/>
                <w:sz w:val="18"/>
                <w:szCs w:val="18"/>
                <w:u w:val="single"/>
              </w:rPr>
              <w:t xml:space="preserve">                 </w:t>
            </w:r>
            <w:r>
              <w:rPr>
                <w:rFonts w:ascii="宋体" w:hAnsi="宋体" w:cs="Arial" w:hint="eastAsia"/>
                <w:sz w:val="18"/>
                <w:szCs w:val="18"/>
              </w:rPr>
              <w:t xml:space="preserve">   电话：</w:t>
            </w:r>
            <w:r>
              <w:rPr>
                <w:rFonts w:ascii="宋体" w:hAnsi="宋体" w:cs="Arial" w:hint="eastAsia"/>
                <w:sz w:val="18"/>
                <w:szCs w:val="18"/>
                <w:u w:val="single"/>
              </w:rPr>
              <w:t xml:space="preserve">                 </w:t>
            </w:r>
            <w:r>
              <w:rPr>
                <w:rFonts w:ascii="宋体" w:hAnsi="宋体" w:cs="Arial" w:hint="eastAsia"/>
                <w:sz w:val="18"/>
                <w:szCs w:val="18"/>
              </w:rPr>
              <w:t>手机：</w:t>
            </w:r>
            <w:r>
              <w:rPr>
                <w:rFonts w:ascii="宋体" w:hAnsi="宋体" w:cs="Arial" w:hint="eastAsia"/>
                <w:sz w:val="18"/>
                <w:szCs w:val="18"/>
                <w:u w:val="single"/>
              </w:rPr>
              <w:t xml:space="preserve">                          </w:t>
            </w:r>
          </w:p>
          <w:p w:rsidR="006F0081" w:rsidRDefault="006F0081">
            <w:pPr>
              <w:spacing w:line="320" w:lineRule="exact"/>
              <w:rPr>
                <w:rFonts w:ascii="宋体" w:hAnsi="宋体" w:cs="Arial"/>
                <w:sz w:val="18"/>
                <w:szCs w:val="18"/>
                <w:u w:val="single"/>
              </w:rPr>
            </w:pPr>
          </w:p>
          <w:p w:rsidR="006F0081" w:rsidRDefault="006F0081">
            <w:pPr>
              <w:spacing w:line="320" w:lineRule="exact"/>
              <w:rPr>
                <w:rFonts w:ascii="宋体" w:hAnsi="宋体" w:cs="Arial"/>
                <w:sz w:val="18"/>
                <w:szCs w:val="18"/>
              </w:rPr>
            </w:pPr>
            <w:r>
              <w:rPr>
                <w:rFonts w:ascii="宋体" w:hAnsi="宋体" w:cs="Arial" w:hint="eastAsia"/>
                <w:sz w:val="18"/>
                <w:szCs w:val="18"/>
              </w:rPr>
              <w:t>参展单位负责人签字：</w:t>
            </w:r>
            <w:r>
              <w:rPr>
                <w:rFonts w:ascii="宋体" w:hAnsi="宋体" w:cs="Arial" w:hint="eastAsia"/>
                <w:sz w:val="18"/>
                <w:szCs w:val="18"/>
                <w:u w:val="single"/>
              </w:rPr>
              <w:t xml:space="preserve">             </w:t>
            </w:r>
            <w:r>
              <w:rPr>
                <w:rFonts w:ascii="宋体" w:hAnsi="宋体" w:cs="Arial" w:hint="eastAsia"/>
                <w:sz w:val="18"/>
                <w:szCs w:val="18"/>
              </w:rPr>
              <w:t xml:space="preserve">   电话：</w:t>
            </w:r>
            <w:r>
              <w:rPr>
                <w:rFonts w:ascii="宋体" w:hAnsi="宋体" w:cs="Arial" w:hint="eastAsia"/>
                <w:sz w:val="18"/>
                <w:szCs w:val="18"/>
                <w:u w:val="single"/>
              </w:rPr>
              <w:t xml:space="preserve">                 </w:t>
            </w:r>
            <w:r>
              <w:rPr>
                <w:rFonts w:ascii="宋体" w:hAnsi="宋体" w:cs="Arial" w:hint="eastAsia"/>
                <w:sz w:val="18"/>
                <w:szCs w:val="18"/>
              </w:rPr>
              <w:t>手机：</w:t>
            </w:r>
            <w:r>
              <w:rPr>
                <w:rFonts w:ascii="宋体" w:hAnsi="宋体" w:cs="Arial" w:hint="eastAsia"/>
                <w:sz w:val="18"/>
                <w:szCs w:val="18"/>
                <w:u w:val="single"/>
              </w:rPr>
              <w:t xml:space="preserve">                          </w:t>
            </w:r>
          </w:p>
          <w:p w:rsidR="006F0081" w:rsidRDefault="006F0081">
            <w:pPr>
              <w:spacing w:line="320" w:lineRule="exact"/>
              <w:rPr>
                <w:rFonts w:ascii="宋体" w:hAnsi="宋体" w:cs="Arial"/>
                <w:sz w:val="18"/>
                <w:szCs w:val="18"/>
              </w:rPr>
            </w:pPr>
          </w:p>
          <w:p w:rsidR="006F0081" w:rsidRDefault="006F0081">
            <w:pPr>
              <w:spacing w:line="320" w:lineRule="exact"/>
              <w:ind w:firstLineChars="2300" w:firstLine="4140"/>
              <w:rPr>
                <w:rFonts w:ascii="宋体" w:hAnsi="宋体" w:cs="Arial"/>
                <w:sz w:val="18"/>
                <w:szCs w:val="18"/>
              </w:rPr>
            </w:pPr>
            <w:r>
              <w:rPr>
                <w:rFonts w:ascii="宋体" w:hAnsi="宋体" w:cs="Arial" w:hint="eastAsia"/>
                <w:sz w:val="18"/>
                <w:szCs w:val="18"/>
              </w:rPr>
              <w:t>参展单位盖章：</w:t>
            </w:r>
            <w:r>
              <w:rPr>
                <w:rFonts w:ascii="宋体" w:hAnsi="宋体" w:cs="Arial" w:hint="eastAsia"/>
                <w:sz w:val="18"/>
                <w:szCs w:val="18"/>
                <w:u w:val="single"/>
              </w:rPr>
              <w:t xml:space="preserve">                               </w:t>
            </w:r>
            <w:r>
              <w:rPr>
                <w:rFonts w:ascii="宋体" w:hAnsi="宋体" w:cs="Arial" w:hint="eastAsia"/>
                <w:sz w:val="18"/>
                <w:szCs w:val="18"/>
              </w:rPr>
              <w:t xml:space="preserve">  </w:t>
            </w:r>
          </w:p>
          <w:p w:rsidR="006F0081" w:rsidRDefault="006F0081">
            <w:pPr>
              <w:spacing w:line="320" w:lineRule="exact"/>
              <w:ind w:firstLineChars="2250" w:firstLine="4050"/>
              <w:rPr>
                <w:rFonts w:ascii="宋体" w:hAnsi="宋体" w:cs="Arial"/>
                <w:sz w:val="18"/>
                <w:szCs w:val="18"/>
                <w:u w:val="single"/>
              </w:rPr>
            </w:pPr>
            <w:r>
              <w:rPr>
                <w:rFonts w:ascii="宋体" w:hAnsi="宋体" w:cs="Arial" w:hint="eastAsia"/>
                <w:sz w:val="18"/>
                <w:szCs w:val="18"/>
              </w:rPr>
              <w:t xml:space="preserve"> 日        期：</w:t>
            </w:r>
            <w:r>
              <w:rPr>
                <w:rFonts w:ascii="宋体" w:hAnsi="宋体" w:cs="Arial" w:hint="eastAsia"/>
                <w:sz w:val="18"/>
                <w:szCs w:val="18"/>
                <w:u w:val="single"/>
              </w:rPr>
              <w:t xml:space="preserve">                               </w:t>
            </w:r>
          </w:p>
          <w:p w:rsidR="006F0081" w:rsidRDefault="006F0081">
            <w:pPr>
              <w:spacing w:line="320" w:lineRule="exact"/>
              <w:rPr>
                <w:rFonts w:ascii="宋体" w:hAnsi="宋体"/>
              </w:rPr>
            </w:pPr>
          </w:p>
        </w:tc>
      </w:tr>
    </w:tbl>
    <w:p w:rsidR="006F0081" w:rsidRDefault="006F0081">
      <w:pPr>
        <w:spacing w:line="320" w:lineRule="exact"/>
        <w:rPr>
          <w:rFonts w:ascii="宋体" w:hAnsi="宋体"/>
        </w:rPr>
      </w:pPr>
    </w:p>
    <w:p w:rsidR="006F0081" w:rsidRDefault="006F0081">
      <w:pPr>
        <w:spacing w:line="320" w:lineRule="exact"/>
        <w:rPr>
          <w:rFonts w:ascii="宋体" w:hAnsi="宋体"/>
        </w:rPr>
      </w:pPr>
    </w:p>
    <w:p w:rsidR="006F0081" w:rsidRDefault="006F0081">
      <w:pPr>
        <w:spacing w:line="320" w:lineRule="exact"/>
        <w:rPr>
          <w:rFonts w:ascii="宋体" w:hAnsi="宋体"/>
        </w:rPr>
      </w:pPr>
    </w:p>
    <w:p w:rsidR="006F0081" w:rsidRDefault="006F0081">
      <w:pPr>
        <w:spacing w:line="320" w:lineRule="exact"/>
        <w:rPr>
          <w:rFonts w:ascii="宋体" w:hAnsi="宋体" w:cs="Arial"/>
          <w:sz w:val="28"/>
          <w:szCs w:val="28"/>
        </w:rPr>
      </w:pPr>
      <w:r>
        <w:rPr>
          <w:rFonts w:ascii="宋体" w:hAnsi="宋体" w:cs="Arial" w:hint="eastAsia"/>
          <w:b/>
          <w:sz w:val="28"/>
          <w:szCs w:val="28"/>
        </w:rPr>
        <w:br w:type="page"/>
      </w:r>
      <w:r>
        <w:rPr>
          <w:rFonts w:ascii="宋体" w:hAnsi="宋体" w:cs="Arial" w:hint="eastAsia"/>
          <w:b/>
          <w:sz w:val="28"/>
          <w:szCs w:val="28"/>
        </w:rPr>
        <w:lastRenderedPageBreak/>
        <w:t xml:space="preserve">表格7  音响控制承诺书（特装展位参展商必填）         </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w:t>
      </w:r>
      <w:r w:rsidR="000D12B3">
        <w:rPr>
          <w:rFonts w:ascii="宋体" w:hAnsi="宋体" w:cs="Arial"/>
          <w:b/>
          <w:shd w:val="pct10" w:color="auto" w:fill="FFFFFF"/>
        </w:rPr>
        <w:t xml:space="preserve"> </w:t>
      </w:r>
      <w:r>
        <w:rPr>
          <w:rFonts w:ascii="宋体" w:hAnsi="宋体" w:cs="Arial" w:hint="eastAsia"/>
          <w:shd w:val="pct10" w:color="auto" w:fill="FFFFFF"/>
        </w:rPr>
        <w:t>北京国机联创广告有限公司                报馆网址：</w:t>
      </w:r>
      <w:hyperlink r:id="rId35" w:history="1">
        <w:r>
          <w:rPr>
            <w:rStyle w:val="af3"/>
            <w:rFonts w:ascii="宋体" w:hAnsi="宋体" w:cs="Arial" w:hint="eastAsia"/>
            <w:color w:val="auto"/>
            <w:shd w:val="pct10" w:color="auto" w:fill="FFFFFF"/>
          </w:rPr>
          <w:t>www</w:t>
        </w:r>
        <w:r>
          <w:rPr>
            <w:rStyle w:val="af3"/>
            <w:rFonts w:ascii="宋体" w:hAnsi="宋体" w:cs="Arial"/>
            <w:color w:val="auto"/>
            <w:shd w:val="pct10" w:color="auto" w:fill="FFFFFF"/>
          </w:rPr>
          <w:t>.bjgjlc.com</w:t>
        </w:r>
      </w:hyperlink>
      <w:r>
        <w:rPr>
          <w:rFonts w:ascii="宋体" w:hAnsi="宋体" w:cs="Arial" w:hint="eastAsia"/>
          <w:shd w:val="pct10" w:color="auto" w:fill="FFFFFF"/>
        </w:rPr>
        <w:t xml:space="preserve">                             </w:t>
      </w:r>
    </w:p>
    <w:p w:rsidR="006F0081" w:rsidRDefault="006F0081">
      <w:pPr>
        <w:tabs>
          <w:tab w:val="left" w:pos="720"/>
        </w:tabs>
        <w:autoSpaceDE w:val="0"/>
        <w:autoSpaceDN w:val="0"/>
        <w:ind w:right="18"/>
        <w:jc w:val="left"/>
        <w:rPr>
          <w:rFonts w:ascii="宋体" w:hAnsi="宋体" w:cs="Arial"/>
          <w:color w:val="FF0000"/>
          <w:shd w:val="pct10" w:color="auto" w:fill="FFFFFF"/>
        </w:rPr>
      </w:pPr>
      <w:r>
        <w:rPr>
          <w:rFonts w:ascii="宋体" w:hAnsi="宋体" w:cs="Arial" w:hint="eastAsia"/>
          <w:shd w:val="clear" w:color="auto" w:fill="EEECE1"/>
        </w:rPr>
        <w:t>联系人：</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proofErr w:type="gramStart"/>
      <w:r>
        <w:rPr>
          <w:rFonts w:ascii="宋体" w:hAnsi="宋体" w:cs="Arial" w:hint="eastAsia"/>
          <w:shd w:val="clear" w:color="auto" w:fill="EEECE1"/>
        </w:rPr>
        <w:t>廖</w:t>
      </w:r>
      <w:proofErr w:type="gramEnd"/>
      <w:r>
        <w:rPr>
          <w:rFonts w:ascii="宋体" w:hAnsi="宋体" w:cs="Arial" w:hint="eastAsia"/>
          <w:shd w:val="clear" w:color="auto" w:fill="EEECE1"/>
        </w:rPr>
        <w:t xml:space="preserve"> </w:t>
      </w:r>
      <w:proofErr w:type="gramStart"/>
      <w:r>
        <w:rPr>
          <w:rFonts w:ascii="宋体" w:hAnsi="宋体" w:cs="Arial" w:hint="eastAsia"/>
          <w:shd w:val="clear" w:color="auto" w:fill="EEECE1"/>
        </w:rPr>
        <w:t>鑫</w:t>
      </w:r>
      <w:proofErr w:type="gramEnd"/>
      <w:r>
        <w:rPr>
          <w:rFonts w:ascii="宋体" w:hAnsi="宋体" w:cs="Arial" w:hint="eastAsia"/>
          <w:shd w:val="clear" w:color="auto" w:fill="EEECE1"/>
        </w:rPr>
        <w:t xml:space="preserve"> 13141343866 </w:t>
      </w:r>
      <w:r>
        <w:rPr>
          <w:rFonts w:ascii="宋体" w:hAnsi="宋体" w:cs="Arial" w:hint="eastAsia"/>
          <w:color w:val="FF0000"/>
          <w:shd w:val="clear" w:color="auto" w:fill="EEECE1"/>
        </w:rPr>
        <w:t xml:space="preserve">          　        </w:t>
      </w:r>
    </w:p>
    <w:p w:rsidR="006F0081" w:rsidRDefault="006F0081">
      <w:pPr>
        <w:spacing w:line="320" w:lineRule="exact"/>
        <w:rPr>
          <w:rFonts w:ascii="宋体" w:hAnsi="宋体"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546"/>
        <w:gridCol w:w="1083"/>
        <w:gridCol w:w="1877"/>
        <w:gridCol w:w="1066"/>
        <w:gridCol w:w="1790"/>
      </w:tblGrid>
      <w:tr w:rsidR="006F0081">
        <w:trPr>
          <w:trHeight w:val="331"/>
          <w:jc w:val="center"/>
        </w:trPr>
        <w:tc>
          <w:tcPr>
            <w:tcW w:w="8783" w:type="dxa"/>
            <w:gridSpan w:val="6"/>
            <w:vAlign w:val="center"/>
          </w:tcPr>
          <w:p w:rsidR="006F0081" w:rsidRDefault="006F0081">
            <w:pPr>
              <w:rPr>
                <w:rFonts w:ascii="宋体" w:hAnsi="宋体"/>
              </w:rPr>
            </w:pPr>
            <w:r>
              <w:rPr>
                <w:rFonts w:ascii="宋体" w:hAnsi="宋体" w:cs="Arial" w:hint="eastAsia"/>
                <w:b/>
              </w:rPr>
              <w:t>参展单位信息 ：展馆</w:t>
            </w:r>
            <w:r>
              <w:rPr>
                <w:rFonts w:ascii="宋体" w:hAnsi="宋体" w:cs="Arial" w:hint="eastAsia"/>
                <w:b/>
                <w:u w:val="single"/>
              </w:rPr>
              <w:t xml:space="preserve">        </w:t>
            </w:r>
            <w:r>
              <w:rPr>
                <w:rFonts w:ascii="宋体" w:hAnsi="宋体" w:cs="Arial" w:hint="eastAsia"/>
                <w:b/>
              </w:rPr>
              <w:t xml:space="preserve"> 展台号：</w:t>
            </w:r>
            <w:r>
              <w:rPr>
                <w:rFonts w:ascii="宋体" w:hAnsi="宋体" w:cs="Arial" w:hint="eastAsia"/>
                <w:b/>
                <w:u w:val="single"/>
              </w:rPr>
              <w:t xml:space="preserve">        </w:t>
            </w:r>
            <w:r>
              <w:rPr>
                <w:rFonts w:ascii="宋体" w:hAnsi="宋体" w:cs="Arial" w:hint="eastAsia"/>
                <w:b/>
              </w:rPr>
              <w:t xml:space="preserve"> 面积：</w:t>
            </w:r>
            <w:r>
              <w:rPr>
                <w:rFonts w:ascii="宋体" w:hAnsi="宋体" w:cs="Arial" w:hint="eastAsia"/>
                <w:b/>
                <w:u w:val="single"/>
              </w:rPr>
              <w:t xml:space="preserve">        </w:t>
            </w:r>
            <w:r>
              <w:rPr>
                <w:rFonts w:ascii="宋体" w:hAnsi="宋体" w:cs="Arial" w:hint="eastAsia"/>
                <w:b/>
              </w:rPr>
              <w:t xml:space="preserve">㎡                </w:t>
            </w:r>
          </w:p>
        </w:tc>
      </w:tr>
      <w:tr w:rsidR="006F0081">
        <w:trPr>
          <w:trHeight w:val="279"/>
          <w:jc w:val="center"/>
        </w:trPr>
        <w:tc>
          <w:tcPr>
            <w:tcW w:w="1421" w:type="dxa"/>
            <w:vAlign w:val="center"/>
          </w:tcPr>
          <w:p w:rsidR="006F0081" w:rsidRDefault="006F0081">
            <w:pPr>
              <w:jc w:val="center"/>
              <w:rPr>
                <w:rFonts w:ascii="宋体" w:hAnsi="宋体"/>
              </w:rPr>
            </w:pPr>
            <w:r>
              <w:rPr>
                <w:rFonts w:ascii="宋体" w:hAnsi="宋体" w:hint="eastAsia"/>
              </w:rPr>
              <w:t>单位名称</w:t>
            </w:r>
          </w:p>
        </w:tc>
        <w:tc>
          <w:tcPr>
            <w:tcW w:w="7362" w:type="dxa"/>
            <w:gridSpan w:val="5"/>
            <w:vAlign w:val="center"/>
          </w:tcPr>
          <w:p w:rsidR="006F0081" w:rsidRDefault="006F0081">
            <w:pPr>
              <w:rPr>
                <w:rFonts w:ascii="宋体" w:hAnsi="宋体"/>
              </w:rPr>
            </w:pPr>
            <w:r>
              <w:rPr>
                <w:rFonts w:ascii="宋体" w:hAnsi="宋体" w:hint="eastAsia"/>
              </w:rPr>
              <w:t xml:space="preserve"> </w:t>
            </w:r>
          </w:p>
        </w:tc>
      </w:tr>
      <w:tr w:rsidR="006F0081">
        <w:trPr>
          <w:trHeight w:val="369"/>
          <w:jc w:val="center"/>
        </w:trPr>
        <w:tc>
          <w:tcPr>
            <w:tcW w:w="1421" w:type="dxa"/>
            <w:vAlign w:val="center"/>
          </w:tcPr>
          <w:p w:rsidR="006F0081" w:rsidRDefault="006F0081">
            <w:pPr>
              <w:jc w:val="center"/>
              <w:rPr>
                <w:rFonts w:ascii="宋体" w:hAnsi="宋体"/>
              </w:rPr>
            </w:pPr>
            <w:r>
              <w:rPr>
                <w:rFonts w:ascii="宋体" w:hAnsi="宋体" w:hint="eastAsia"/>
              </w:rPr>
              <w:t>通讯地址</w:t>
            </w:r>
          </w:p>
        </w:tc>
        <w:tc>
          <w:tcPr>
            <w:tcW w:w="7362" w:type="dxa"/>
            <w:gridSpan w:val="5"/>
            <w:vAlign w:val="center"/>
          </w:tcPr>
          <w:p w:rsidR="006F0081" w:rsidRDefault="006F0081">
            <w:pPr>
              <w:rPr>
                <w:rFonts w:ascii="宋体" w:hAnsi="宋体"/>
              </w:rPr>
            </w:pPr>
            <w:r>
              <w:rPr>
                <w:rFonts w:ascii="宋体" w:hAnsi="宋体" w:hint="eastAsia"/>
              </w:rPr>
              <w:t xml:space="preserve"> </w:t>
            </w:r>
          </w:p>
        </w:tc>
      </w:tr>
      <w:tr w:rsidR="006F0081">
        <w:trPr>
          <w:trHeight w:val="303"/>
          <w:jc w:val="center"/>
        </w:trPr>
        <w:tc>
          <w:tcPr>
            <w:tcW w:w="1421" w:type="dxa"/>
            <w:vAlign w:val="center"/>
          </w:tcPr>
          <w:p w:rsidR="006F0081" w:rsidRDefault="006F0081">
            <w:pPr>
              <w:jc w:val="center"/>
              <w:rPr>
                <w:rFonts w:ascii="宋体" w:hAnsi="宋体"/>
              </w:rPr>
            </w:pPr>
            <w:r>
              <w:rPr>
                <w:rFonts w:ascii="宋体" w:hAnsi="宋体" w:hint="eastAsia"/>
              </w:rPr>
              <w:t>联 系 人</w:t>
            </w:r>
          </w:p>
        </w:tc>
        <w:tc>
          <w:tcPr>
            <w:tcW w:w="1546" w:type="dxa"/>
            <w:vAlign w:val="center"/>
          </w:tcPr>
          <w:p w:rsidR="006F0081" w:rsidRDefault="006F0081">
            <w:pPr>
              <w:jc w:val="center"/>
              <w:rPr>
                <w:rFonts w:ascii="宋体" w:hAnsi="宋体"/>
              </w:rPr>
            </w:pPr>
            <w:r>
              <w:rPr>
                <w:rFonts w:ascii="宋体" w:hAnsi="宋体" w:hint="eastAsia"/>
              </w:rPr>
              <w:t xml:space="preserve"> </w:t>
            </w:r>
          </w:p>
        </w:tc>
        <w:tc>
          <w:tcPr>
            <w:tcW w:w="1083" w:type="dxa"/>
            <w:vAlign w:val="center"/>
          </w:tcPr>
          <w:p w:rsidR="006F0081" w:rsidRDefault="006F0081">
            <w:pPr>
              <w:jc w:val="center"/>
              <w:rPr>
                <w:rFonts w:ascii="宋体" w:hAnsi="宋体"/>
              </w:rPr>
            </w:pPr>
            <w:r>
              <w:rPr>
                <w:rFonts w:ascii="宋体" w:hAnsi="宋体" w:hint="eastAsia"/>
              </w:rPr>
              <w:t xml:space="preserve">职 </w:t>
            </w:r>
            <w:proofErr w:type="gramStart"/>
            <w:r>
              <w:rPr>
                <w:rFonts w:ascii="宋体" w:hAnsi="宋体" w:hint="eastAsia"/>
              </w:rPr>
              <w:t>务</w:t>
            </w:r>
            <w:proofErr w:type="gramEnd"/>
          </w:p>
        </w:tc>
        <w:tc>
          <w:tcPr>
            <w:tcW w:w="1877" w:type="dxa"/>
            <w:vAlign w:val="center"/>
          </w:tcPr>
          <w:p w:rsidR="006F0081" w:rsidRDefault="006F0081">
            <w:pPr>
              <w:jc w:val="center"/>
              <w:rPr>
                <w:rFonts w:ascii="宋体" w:hAnsi="宋体"/>
              </w:rPr>
            </w:pPr>
            <w:r>
              <w:rPr>
                <w:rFonts w:ascii="宋体" w:hAnsi="宋体" w:hint="eastAsia"/>
              </w:rPr>
              <w:t xml:space="preserve"> </w:t>
            </w:r>
          </w:p>
        </w:tc>
        <w:tc>
          <w:tcPr>
            <w:tcW w:w="1066" w:type="dxa"/>
            <w:vAlign w:val="center"/>
          </w:tcPr>
          <w:p w:rsidR="006F0081" w:rsidRDefault="006F0081">
            <w:pPr>
              <w:jc w:val="center"/>
              <w:rPr>
                <w:rFonts w:ascii="宋体" w:hAnsi="宋体"/>
              </w:rPr>
            </w:pPr>
            <w:r>
              <w:rPr>
                <w:rFonts w:ascii="宋体" w:hAnsi="宋体" w:hint="eastAsia"/>
              </w:rPr>
              <w:t>电   话</w:t>
            </w:r>
          </w:p>
        </w:tc>
        <w:tc>
          <w:tcPr>
            <w:tcW w:w="1790" w:type="dxa"/>
            <w:vAlign w:val="center"/>
          </w:tcPr>
          <w:p w:rsidR="006F0081" w:rsidRDefault="006F0081">
            <w:pPr>
              <w:jc w:val="center"/>
              <w:rPr>
                <w:rFonts w:ascii="宋体" w:hAnsi="宋体"/>
              </w:rPr>
            </w:pPr>
            <w:r>
              <w:rPr>
                <w:rFonts w:ascii="宋体" w:hAnsi="宋体" w:hint="eastAsia"/>
              </w:rPr>
              <w:t xml:space="preserve"> </w:t>
            </w:r>
          </w:p>
        </w:tc>
      </w:tr>
      <w:tr w:rsidR="006F0081">
        <w:trPr>
          <w:trHeight w:val="237"/>
          <w:jc w:val="center"/>
        </w:trPr>
        <w:tc>
          <w:tcPr>
            <w:tcW w:w="1421" w:type="dxa"/>
            <w:vAlign w:val="center"/>
          </w:tcPr>
          <w:p w:rsidR="006F0081" w:rsidRDefault="006F0081">
            <w:pPr>
              <w:jc w:val="center"/>
              <w:rPr>
                <w:rFonts w:ascii="宋体" w:hAnsi="宋体"/>
              </w:rPr>
            </w:pPr>
            <w:r>
              <w:rPr>
                <w:rFonts w:ascii="宋体" w:hAnsi="宋体" w:hint="eastAsia"/>
              </w:rPr>
              <w:t>传    真</w:t>
            </w:r>
          </w:p>
        </w:tc>
        <w:tc>
          <w:tcPr>
            <w:tcW w:w="1546" w:type="dxa"/>
            <w:vAlign w:val="center"/>
          </w:tcPr>
          <w:p w:rsidR="006F0081" w:rsidRDefault="006F0081">
            <w:pPr>
              <w:jc w:val="center"/>
              <w:rPr>
                <w:rFonts w:ascii="宋体" w:hAnsi="宋体"/>
              </w:rPr>
            </w:pPr>
            <w:r>
              <w:rPr>
                <w:rFonts w:ascii="宋体" w:hAnsi="宋体" w:hint="eastAsia"/>
              </w:rPr>
              <w:t xml:space="preserve"> </w:t>
            </w:r>
          </w:p>
        </w:tc>
        <w:tc>
          <w:tcPr>
            <w:tcW w:w="1083" w:type="dxa"/>
            <w:vAlign w:val="center"/>
          </w:tcPr>
          <w:p w:rsidR="006F0081" w:rsidRDefault="006F0081">
            <w:pPr>
              <w:jc w:val="center"/>
              <w:rPr>
                <w:rFonts w:ascii="宋体" w:hAnsi="宋体"/>
              </w:rPr>
            </w:pPr>
            <w:r>
              <w:rPr>
                <w:rFonts w:ascii="宋体" w:hAnsi="宋体" w:hint="eastAsia"/>
              </w:rPr>
              <w:t>手 机</w:t>
            </w:r>
          </w:p>
        </w:tc>
        <w:tc>
          <w:tcPr>
            <w:tcW w:w="1877" w:type="dxa"/>
            <w:vAlign w:val="center"/>
          </w:tcPr>
          <w:p w:rsidR="006F0081" w:rsidRDefault="006F0081">
            <w:pPr>
              <w:jc w:val="center"/>
              <w:rPr>
                <w:rFonts w:ascii="宋体" w:hAnsi="宋体"/>
              </w:rPr>
            </w:pPr>
            <w:r>
              <w:rPr>
                <w:rFonts w:ascii="宋体" w:hAnsi="宋体" w:hint="eastAsia"/>
              </w:rPr>
              <w:t xml:space="preserve"> </w:t>
            </w:r>
          </w:p>
        </w:tc>
        <w:tc>
          <w:tcPr>
            <w:tcW w:w="1066" w:type="dxa"/>
            <w:vAlign w:val="center"/>
          </w:tcPr>
          <w:p w:rsidR="006F0081" w:rsidRDefault="006F0081">
            <w:pPr>
              <w:jc w:val="center"/>
              <w:rPr>
                <w:rFonts w:ascii="宋体" w:hAnsi="宋体"/>
              </w:rPr>
            </w:pPr>
            <w:r>
              <w:rPr>
                <w:rFonts w:ascii="宋体" w:hAnsi="宋体" w:hint="eastAsia"/>
              </w:rPr>
              <w:t>电子邮箱</w:t>
            </w:r>
          </w:p>
        </w:tc>
        <w:tc>
          <w:tcPr>
            <w:tcW w:w="1790" w:type="dxa"/>
            <w:vAlign w:val="center"/>
          </w:tcPr>
          <w:p w:rsidR="006F0081" w:rsidRDefault="006F0081">
            <w:pPr>
              <w:jc w:val="center"/>
              <w:rPr>
                <w:rFonts w:ascii="宋体" w:hAnsi="宋体"/>
              </w:rPr>
            </w:pPr>
            <w:r>
              <w:rPr>
                <w:rFonts w:ascii="宋体" w:hAnsi="宋体" w:hint="eastAsia"/>
              </w:rPr>
              <w:t xml:space="preserve"> </w:t>
            </w:r>
          </w:p>
        </w:tc>
      </w:tr>
      <w:tr w:rsidR="006F0081">
        <w:trPr>
          <w:trHeight w:val="4843"/>
          <w:jc w:val="center"/>
        </w:trPr>
        <w:tc>
          <w:tcPr>
            <w:tcW w:w="8783" w:type="dxa"/>
            <w:gridSpan w:val="6"/>
            <w:vAlign w:val="center"/>
          </w:tcPr>
          <w:p w:rsidR="006F0081" w:rsidRDefault="006F0081">
            <w:pPr>
              <w:snapToGrid w:val="0"/>
              <w:spacing w:line="300" w:lineRule="auto"/>
              <w:ind w:firstLineChars="200" w:firstLine="420"/>
              <w:rPr>
                <w:rFonts w:ascii="宋体" w:hAnsi="宋体"/>
                <w:color w:val="000000"/>
                <w:szCs w:val="21"/>
              </w:rPr>
            </w:pPr>
          </w:p>
          <w:p w:rsidR="006F0081" w:rsidRDefault="006F0081">
            <w:pPr>
              <w:snapToGrid w:val="0"/>
              <w:spacing w:line="300" w:lineRule="auto"/>
              <w:jc w:val="center"/>
              <w:rPr>
                <w:rFonts w:ascii="宋体" w:hAnsi="宋体"/>
                <w:color w:val="000000"/>
                <w:sz w:val="24"/>
              </w:rPr>
            </w:pPr>
            <w:r>
              <w:rPr>
                <w:rFonts w:ascii="宋体" w:hAnsi="宋体" w:hint="eastAsia"/>
                <w:b/>
                <w:bCs/>
                <w:color w:val="000000"/>
                <w:sz w:val="24"/>
              </w:rPr>
              <w:t>音响控制承诺书</w:t>
            </w:r>
          </w:p>
          <w:p w:rsidR="006F0081" w:rsidRDefault="006F0081">
            <w:pPr>
              <w:snapToGrid w:val="0"/>
              <w:spacing w:line="300" w:lineRule="auto"/>
              <w:ind w:firstLineChars="200" w:firstLine="420"/>
              <w:rPr>
                <w:rFonts w:ascii="宋体" w:hAnsi="宋体"/>
                <w:color w:val="000000"/>
                <w:szCs w:val="21"/>
              </w:rPr>
            </w:pPr>
            <w:r>
              <w:rPr>
                <w:rFonts w:ascii="宋体" w:hAnsi="宋体"/>
                <w:color w:val="000000"/>
                <w:szCs w:val="21"/>
              </w:rPr>
              <w:t>本公司作为20</w:t>
            </w:r>
            <w:r>
              <w:rPr>
                <w:rFonts w:ascii="宋体" w:hAnsi="宋体" w:hint="eastAsia"/>
                <w:color w:val="000000"/>
                <w:szCs w:val="21"/>
              </w:rPr>
              <w:t>21</w:t>
            </w:r>
            <w:r>
              <w:rPr>
                <w:rFonts w:ascii="宋体" w:hAnsi="宋体" w:cs="宋体" w:hint="eastAsia"/>
                <w:color w:val="000000"/>
                <w:szCs w:val="21"/>
              </w:rPr>
              <w:t>中国</w:t>
            </w:r>
            <w:proofErr w:type="gramStart"/>
            <w:r>
              <w:rPr>
                <w:rFonts w:ascii="宋体" w:hAnsi="宋体" w:cs="宋体" w:hint="eastAsia"/>
                <w:color w:val="000000"/>
                <w:szCs w:val="21"/>
              </w:rPr>
              <w:t>三磨展参展</w:t>
            </w:r>
            <w:proofErr w:type="gramEnd"/>
            <w:r>
              <w:rPr>
                <w:rFonts w:ascii="宋体" w:hAnsi="宋体" w:cs="宋体" w:hint="eastAsia"/>
                <w:color w:val="000000"/>
                <w:szCs w:val="21"/>
              </w:rPr>
              <w:t>单位</w:t>
            </w:r>
            <w:r>
              <w:rPr>
                <w:rFonts w:ascii="宋体" w:hAnsi="宋体"/>
                <w:color w:val="000000"/>
                <w:szCs w:val="21"/>
              </w:rPr>
              <w:t>，明白展览区域也属于公共区域，应当自觉保持此区域的安全，让参展的观众有一个良好的参观环境。</w:t>
            </w:r>
          </w:p>
          <w:p w:rsidR="006F0081" w:rsidRDefault="006F0081">
            <w:pPr>
              <w:snapToGrid w:val="0"/>
              <w:spacing w:line="300" w:lineRule="auto"/>
              <w:ind w:firstLineChars="200" w:firstLine="420"/>
              <w:rPr>
                <w:rFonts w:ascii="宋体" w:hAnsi="宋体" w:cs="宋体"/>
                <w:color w:val="000000"/>
                <w:szCs w:val="21"/>
              </w:rPr>
            </w:pPr>
            <w:r>
              <w:rPr>
                <w:rFonts w:ascii="宋体" w:hAnsi="宋体"/>
                <w:color w:val="000000"/>
                <w:szCs w:val="21"/>
              </w:rPr>
              <w:t>本公司接受展览会</w:t>
            </w:r>
            <w:r>
              <w:rPr>
                <w:rFonts w:ascii="宋体" w:hAnsi="宋体" w:hint="eastAsia"/>
                <w:color w:val="000000"/>
                <w:szCs w:val="21"/>
              </w:rPr>
              <w:t>主办</w:t>
            </w:r>
            <w:r>
              <w:rPr>
                <w:rFonts w:ascii="宋体" w:hAnsi="宋体"/>
                <w:color w:val="000000"/>
                <w:szCs w:val="21"/>
              </w:rPr>
              <w:t>的相关音量控制的要求，</w:t>
            </w:r>
            <w:r>
              <w:rPr>
                <w:rFonts w:ascii="宋体" w:hAnsi="宋体" w:hint="eastAsia"/>
                <w:color w:val="000000"/>
                <w:szCs w:val="21"/>
              </w:rPr>
              <w:t>在</w:t>
            </w:r>
            <w:r>
              <w:rPr>
                <w:rFonts w:ascii="宋体" w:hAnsi="宋体"/>
                <w:color w:val="000000"/>
                <w:szCs w:val="21"/>
              </w:rPr>
              <w:t>展览期间</w:t>
            </w:r>
            <w:r>
              <w:rPr>
                <w:rFonts w:ascii="宋体" w:hAnsi="宋体" w:hint="eastAsia"/>
                <w:color w:val="000000"/>
                <w:szCs w:val="21"/>
              </w:rPr>
              <w:t>，</w:t>
            </w:r>
            <w:r>
              <w:rPr>
                <w:rFonts w:ascii="宋体" w:hAnsi="宋体"/>
                <w:color w:val="000000"/>
                <w:szCs w:val="21"/>
              </w:rPr>
              <w:t>指定专人负责控制</w:t>
            </w:r>
            <w:r>
              <w:rPr>
                <w:rFonts w:ascii="宋体" w:hAnsi="宋体" w:hint="eastAsia"/>
                <w:color w:val="000000"/>
                <w:szCs w:val="21"/>
              </w:rPr>
              <w:t>音响</w:t>
            </w:r>
            <w:r>
              <w:rPr>
                <w:rFonts w:ascii="宋体" w:hAnsi="宋体"/>
                <w:color w:val="000000"/>
                <w:szCs w:val="21"/>
              </w:rPr>
              <w:t>展台音量</w:t>
            </w:r>
            <w:r>
              <w:rPr>
                <w:rFonts w:ascii="宋体" w:hAnsi="宋体" w:hint="eastAsia"/>
                <w:color w:val="000000"/>
                <w:szCs w:val="21"/>
              </w:rPr>
              <w:t>，演出期间</w:t>
            </w:r>
            <w:r>
              <w:rPr>
                <w:rFonts w:ascii="宋体" w:hAnsi="宋体"/>
                <w:color w:val="000000"/>
                <w:szCs w:val="21"/>
              </w:rPr>
              <w:t>控制在100分贝以下，</w:t>
            </w:r>
            <w:r>
              <w:rPr>
                <w:rFonts w:ascii="宋体" w:hAnsi="宋体" w:hint="eastAsia"/>
                <w:color w:val="000000"/>
                <w:szCs w:val="21"/>
              </w:rPr>
              <w:t>无演出期间，控制在70</w:t>
            </w:r>
            <w:r>
              <w:rPr>
                <w:rFonts w:ascii="宋体" w:hAnsi="宋体" w:cs="宋体" w:hint="eastAsia"/>
                <w:color w:val="000000"/>
                <w:szCs w:val="21"/>
              </w:rPr>
              <w:t>分贝以内。</w:t>
            </w:r>
          </w:p>
          <w:p w:rsidR="006F0081" w:rsidRDefault="006F0081">
            <w:pPr>
              <w:snapToGrid w:val="0"/>
              <w:spacing w:line="300" w:lineRule="auto"/>
              <w:ind w:firstLineChars="200" w:firstLine="420"/>
              <w:rPr>
                <w:rFonts w:ascii="宋体" w:hAnsi="宋体"/>
                <w:color w:val="000000"/>
                <w:szCs w:val="21"/>
              </w:rPr>
            </w:pPr>
            <w:r>
              <w:rPr>
                <w:rFonts w:ascii="宋体" w:hAnsi="宋体"/>
                <w:color w:val="000000"/>
                <w:szCs w:val="21"/>
              </w:rPr>
              <w:t>如果发现其他公司违反规定，我司将通过书面投诉的方法来规范他们的行为，不会搞音量竞争。如果我司违反展会的音量规定，我司愿意接受展会统一的处理</w:t>
            </w:r>
            <w:r>
              <w:rPr>
                <w:rFonts w:ascii="宋体" w:hAnsi="宋体" w:hint="eastAsia"/>
                <w:color w:val="000000"/>
                <w:szCs w:val="21"/>
              </w:rPr>
              <w:t>（第1</w:t>
            </w:r>
            <w:r>
              <w:rPr>
                <w:rFonts w:ascii="宋体" w:hAnsi="宋体" w:cs="宋体" w:hint="eastAsia"/>
                <w:color w:val="000000"/>
                <w:szCs w:val="21"/>
              </w:rPr>
              <w:t>次警告，第2次整改，第3次直接拉闸断电</w:t>
            </w:r>
            <w:r>
              <w:rPr>
                <w:rFonts w:ascii="宋体" w:hAnsi="宋体" w:hint="eastAsia"/>
                <w:color w:val="000000"/>
                <w:szCs w:val="21"/>
              </w:rPr>
              <w:t>）</w:t>
            </w:r>
            <w:r>
              <w:rPr>
                <w:rFonts w:ascii="宋体" w:hAnsi="宋体"/>
                <w:color w:val="000000"/>
                <w:szCs w:val="21"/>
              </w:rPr>
              <w:t>，并承担其后果。</w:t>
            </w:r>
          </w:p>
          <w:p w:rsidR="006F0081" w:rsidRDefault="006F0081">
            <w:pPr>
              <w:snapToGrid w:val="0"/>
              <w:spacing w:line="300" w:lineRule="auto"/>
              <w:rPr>
                <w:rFonts w:ascii="宋体" w:hAnsi="宋体"/>
                <w:color w:val="000000"/>
                <w:szCs w:val="21"/>
              </w:rPr>
            </w:pPr>
          </w:p>
          <w:p w:rsidR="006F0081" w:rsidRDefault="006F0081">
            <w:pPr>
              <w:snapToGrid w:val="0"/>
              <w:spacing w:line="300" w:lineRule="auto"/>
              <w:rPr>
                <w:rFonts w:ascii="宋体" w:hAnsi="宋体"/>
                <w:color w:val="000000"/>
                <w:szCs w:val="21"/>
              </w:rPr>
            </w:pPr>
          </w:p>
          <w:p w:rsidR="006F0081" w:rsidRDefault="006F0081">
            <w:pPr>
              <w:snapToGrid w:val="0"/>
              <w:spacing w:line="300" w:lineRule="auto"/>
              <w:ind w:firstLineChars="200" w:firstLine="420"/>
              <w:rPr>
                <w:rFonts w:ascii="宋体" w:hAnsi="宋体"/>
                <w:color w:val="000000"/>
                <w:szCs w:val="21"/>
              </w:rPr>
            </w:pPr>
            <w:r>
              <w:rPr>
                <w:rFonts w:ascii="宋体" w:hAnsi="宋体"/>
                <w:color w:val="000000"/>
                <w:szCs w:val="21"/>
              </w:rPr>
              <w:t>特此承诺</w:t>
            </w:r>
          </w:p>
          <w:p w:rsidR="006F0081" w:rsidRDefault="006F0081">
            <w:pPr>
              <w:spacing w:line="320" w:lineRule="exact"/>
              <w:rPr>
                <w:rFonts w:ascii="宋体" w:hAnsi="宋体" w:cs="Arial"/>
                <w:szCs w:val="21"/>
              </w:rPr>
            </w:pPr>
            <w:r>
              <w:rPr>
                <w:rFonts w:ascii="宋体" w:hAnsi="宋体" w:cs="Arial" w:hint="eastAsia"/>
                <w:szCs w:val="21"/>
              </w:rPr>
              <w:t xml:space="preserve">                                              参展单位音响控制负责人签字：</w:t>
            </w:r>
            <w:r>
              <w:rPr>
                <w:rFonts w:ascii="宋体" w:hAnsi="宋体" w:cs="Arial" w:hint="eastAsia"/>
                <w:szCs w:val="21"/>
                <w:u w:val="single"/>
              </w:rPr>
              <w:t xml:space="preserve">             </w:t>
            </w:r>
            <w:r>
              <w:rPr>
                <w:rFonts w:ascii="宋体" w:hAnsi="宋体" w:cs="Arial" w:hint="eastAsia"/>
                <w:szCs w:val="21"/>
              </w:rPr>
              <w:t xml:space="preserve">   </w:t>
            </w:r>
          </w:p>
          <w:p w:rsidR="006F0081" w:rsidRDefault="006F0081">
            <w:pPr>
              <w:spacing w:line="320" w:lineRule="exact"/>
              <w:rPr>
                <w:rFonts w:ascii="宋体" w:hAnsi="宋体" w:cs="Arial"/>
                <w:szCs w:val="21"/>
              </w:rPr>
            </w:pPr>
            <w:r>
              <w:rPr>
                <w:rFonts w:ascii="宋体" w:hAnsi="宋体" w:cs="Arial" w:hint="eastAsia"/>
                <w:szCs w:val="21"/>
              </w:rPr>
              <w:t xml:space="preserve">                                              电话： </w:t>
            </w:r>
            <w:r>
              <w:rPr>
                <w:rFonts w:ascii="宋体" w:hAnsi="宋体" w:cs="Arial" w:hint="eastAsia"/>
                <w:szCs w:val="21"/>
                <w:u w:val="single"/>
              </w:rPr>
              <w:t xml:space="preserve">           </w:t>
            </w:r>
            <w:r>
              <w:rPr>
                <w:rFonts w:ascii="宋体" w:hAnsi="宋体" w:cs="Arial" w:hint="eastAsia"/>
                <w:szCs w:val="21"/>
              </w:rPr>
              <w:t>手机：</w:t>
            </w:r>
            <w:r>
              <w:rPr>
                <w:rFonts w:ascii="宋体" w:hAnsi="宋体" w:cs="Arial" w:hint="eastAsia"/>
                <w:szCs w:val="21"/>
                <w:u w:val="single"/>
              </w:rPr>
              <w:t xml:space="preserve">                 </w:t>
            </w:r>
          </w:p>
          <w:p w:rsidR="006F0081" w:rsidRDefault="006F0081">
            <w:pPr>
              <w:spacing w:line="320" w:lineRule="exact"/>
              <w:ind w:firstLineChars="2300" w:firstLine="4830"/>
              <w:rPr>
                <w:rFonts w:ascii="宋体" w:hAnsi="宋体" w:cs="Arial"/>
                <w:szCs w:val="21"/>
              </w:rPr>
            </w:pPr>
          </w:p>
          <w:p w:rsidR="006F0081" w:rsidRDefault="006F0081">
            <w:pPr>
              <w:spacing w:line="320" w:lineRule="exact"/>
              <w:ind w:firstLineChars="2300" w:firstLine="4830"/>
              <w:rPr>
                <w:rFonts w:ascii="宋体" w:hAnsi="宋体" w:cs="Arial"/>
                <w:szCs w:val="21"/>
              </w:rPr>
            </w:pPr>
          </w:p>
          <w:p w:rsidR="006F0081" w:rsidRDefault="006F0081">
            <w:pPr>
              <w:spacing w:line="320" w:lineRule="exact"/>
              <w:ind w:firstLineChars="2300" w:firstLine="4830"/>
              <w:rPr>
                <w:rFonts w:ascii="宋体" w:hAnsi="宋体" w:cs="Arial"/>
                <w:szCs w:val="21"/>
              </w:rPr>
            </w:pPr>
            <w:r>
              <w:rPr>
                <w:rFonts w:ascii="宋体" w:hAnsi="宋体" w:cs="Arial" w:hint="eastAsia"/>
                <w:szCs w:val="21"/>
              </w:rPr>
              <w:t>参展单位盖章：</w:t>
            </w:r>
            <w:r>
              <w:rPr>
                <w:rFonts w:ascii="宋体" w:hAnsi="宋体" w:cs="Arial" w:hint="eastAsia"/>
                <w:szCs w:val="21"/>
                <w:u w:val="single"/>
              </w:rPr>
              <w:t xml:space="preserve">                            </w:t>
            </w:r>
            <w:r>
              <w:rPr>
                <w:rFonts w:ascii="宋体" w:hAnsi="宋体" w:cs="Arial" w:hint="eastAsia"/>
                <w:szCs w:val="21"/>
              </w:rPr>
              <w:t xml:space="preserve">  </w:t>
            </w:r>
          </w:p>
          <w:p w:rsidR="006F0081" w:rsidRDefault="006F0081">
            <w:pPr>
              <w:spacing w:line="320" w:lineRule="exact"/>
              <w:ind w:firstLineChars="2250" w:firstLine="4725"/>
              <w:rPr>
                <w:rFonts w:ascii="宋体" w:hAnsi="宋体" w:cs="Arial"/>
                <w:sz w:val="18"/>
                <w:szCs w:val="18"/>
                <w:u w:val="single"/>
              </w:rPr>
            </w:pPr>
            <w:r>
              <w:rPr>
                <w:rFonts w:ascii="宋体" w:hAnsi="宋体" w:cs="Arial" w:hint="eastAsia"/>
                <w:szCs w:val="21"/>
              </w:rPr>
              <w:t xml:space="preserve"> 日        期：</w:t>
            </w:r>
            <w:r>
              <w:rPr>
                <w:rFonts w:ascii="宋体" w:hAnsi="宋体" w:cs="Arial" w:hint="eastAsia"/>
                <w:szCs w:val="21"/>
                <w:u w:val="single"/>
              </w:rPr>
              <w:t xml:space="preserve">                </w:t>
            </w:r>
            <w:r>
              <w:rPr>
                <w:rFonts w:ascii="宋体" w:hAnsi="宋体" w:cs="Arial" w:hint="eastAsia"/>
                <w:sz w:val="18"/>
                <w:szCs w:val="18"/>
                <w:u w:val="single"/>
              </w:rPr>
              <w:t xml:space="preserve">            </w:t>
            </w:r>
          </w:p>
          <w:p w:rsidR="006F0081" w:rsidRDefault="006F0081">
            <w:pPr>
              <w:spacing w:line="320" w:lineRule="exact"/>
              <w:rPr>
                <w:rFonts w:ascii="宋体" w:hAnsi="宋体"/>
              </w:rPr>
            </w:pPr>
          </w:p>
        </w:tc>
      </w:tr>
      <w:tr w:rsidR="006F0081">
        <w:trPr>
          <w:trHeight w:val="3092"/>
          <w:jc w:val="center"/>
        </w:trPr>
        <w:tc>
          <w:tcPr>
            <w:tcW w:w="8783" w:type="dxa"/>
            <w:gridSpan w:val="6"/>
            <w:vAlign w:val="center"/>
          </w:tcPr>
          <w:p w:rsidR="006F0081" w:rsidRDefault="006F0081">
            <w:pPr>
              <w:snapToGrid w:val="0"/>
              <w:spacing w:line="300" w:lineRule="auto"/>
              <w:ind w:rightChars="50" w:right="105"/>
              <w:jc w:val="left"/>
              <w:rPr>
                <w:rFonts w:ascii="宋体" w:hAnsi="宋体"/>
                <w:b/>
                <w:bCs/>
                <w:color w:val="000000"/>
                <w:kern w:val="0"/>
                <w:szCs w:val="21"/>
              </w:rPr>
            </w:pPr>
            <w:r>
              <w:rPr>
                <w:rFonts w:ascii="宋体" w:hAnsi="宋体"/>
                <w:b/>
                <w:bCs/>
                <w:color w:val="000000"/>
                <w:kern w:val="0"/>
                <w:szCs w:val="21"/>
              </w:rPr>
              <w:t>音量控制</w:t>
            </w:r>
            <w:r>
              <w:rPr>
                <w:rFonts w:ascii="宋体" w:hAnsi="宋体" w:hint="eastAsia"/>
                <w:b/>
                <w:bCs/>
                <w:color w:val="000000"/>
                <w:kern w:val="0"/>
                <w:szCs w:val="21"/>
              </w:rPr>
              <w:t>押金</w:t>
            </w:r>
          </w:p>
          <w:p w:rsidR="006F0081" w:rsidRDefault="006F0081">
            <w:pPr>
              <w:snapToGrid w:val="0"/>
              <w:spacing w:line="300" w:lineRule="auto"/>
              <w:ind w:rightChars="50" w:right="105" w:firstLineChars="200" w:firstLine="420"/>
              <w:jc w:val="left"/>
              <w:rPr>
                <w:rFonts w:ascii="宋体" w:hAnsi="宋体"/>
                <w:color w:val="000000"/>
                <w:kern w:val="0"/>
                <w:szCs w:val="21"/>
              </w:rPr>
            </w:pPr>
            <w:r>
              <w:rPr>
                <w:rFonts w:ascii="宋体" w:hAnsi="宋体"/>
                <w:color w:val="000000"/>
                <w:kern w:val="0"/>
                <w:szCs w:val="21"/>
              </w:rPr>
              <w:t>参展商在展位内自行设置的扩音广播设备音量应控制在周边展位参展</w:t>
            </w:r>
            <w:proofErr w:type="gramStart"/>
            <w:r>
              <w:rPr>
                <w:rFonts w:ascii="宋体" w:hAnsi="宋体"/>
                <w:color w:val="000000"/>
                <w:kern w:val="0"/>
                <w:szCs w:val="21"/>
              </w:rPr>
              <w:t>商允许</w:t>
            </w:r>
            <w:proofErr w:type="gramEnd"/>
            <w:r>
              <w:rPr>
                <w:rFonts w:ascii="宋体" w:hAnsi="宋体"/>
                <w:color w:val="000000"/>
                <w:kern w:val="0"/>
                <w:szCs w:val="21"/>
              </w:rPr>
              <w:t>的范围内（</w:t>
            </w:r>
            <w:r>
              <w:rPr>
                <w:rFonts w:ascii="宋体" w:hAnsi="宋体"/>
                <w:b/>
                <w:bCs/>
                <w:color w:val="000000"/>
                <w:kern w:val="0"/>
                <w:szCs w:val="21"/>
              </w:rPr>
              <w:t>不超过</w:t>
            </w:r>
            <w:r>
              <w:rPr>
                <w:rFonts w:ascii="宋体" w:hAnsi="宋体" w:hint="eastAsia"/>
                <w:b/>
                <w:bCs/>
                <w:color w:val="000000"/>
                <w:kern w:val="0"/>
                <w:szCs w:val="21"/>
              </w:rPr>
              <w:t>70</w:t>
            </w:r>
            <w:r>
              <w:rPr>
                <w:rFonts w:ascii="宋体" w:hAnsi="宋体"/>
                <w:b/>
                <w:bCs/>
                <w:color w:val="000000"/>
                <w:kern w:val="0"/>
                <w:szCs w:val="21"/>
              </w:rPr>
              <w:t>分贝</w:t>
            </w:r>
            <w:r>
              <w:rPr>
                <w:rFonts w:ascii="宋体" w:hAnsi="宋体"/>
                <w:color w:val="000000"/>
                <w:kern w:val="0"/>
                <w:szCs w:val="21"/>
              </w:rPr>
              <w:t>）。主办单位在接到投诉后，有权要求参展商关闭扩音广播设备或减小音量，</w:t>
            </w:r>
            <w:r>
              <w:rPr>
                <w:rFonts w:ascii="宋体" w:hAnsi="宋体"/>
                <w:color w:val="000000"/>
                <w:szCs w:val="21"/>
              </w:rPr>
              <w:t>直至采取断电处理并</w:t>
            </w:r>
            <w:r>
              <w:rPr>
                <w:rFonts w:ascii="宋体" w:hAnsi="宋体"/>
                <w:bCs/>
                <w:color w:val="000000"/>
                <w:szCs w:val="21"/>
              </w:rPr>
              <w:t>扣除施工押金等措施</w:t>
            </w:r>
            <w:r>
              <w:rPr>
                <w:rFonts w:ascii="宋体" w:hAnsi="宋体"/>
                <w:color w:val="000000"/>
                <w:szCs w:val="21"/>
              </w:rPr>
              <w:t>。</w:t>
            </w:r>
            <w:r>
              <w:rPr>
                <w:rFonts w:ascii="宋体" w:hAnsi="宋体"/>
                <w:color w:val="000000"/>
                <w:kern w:val="0"/>
                <w:szCs w:val="21"/>
              </w:rPr>
              <w:t>音量标准由主办单位工作人员</w:t>
            </w:r>
            <w:r>
              <w:rPr>
                <w:rFonts w:ascii="宋体" w:hAnsi="宋体" w:hint="eastAsia"/>
                <w:color w:val="000000"/>
                <w:kern w:val="0"/>
                <w:szCs w:val="21"/>
              </w:rPr>
              <w:t>和展馆工作人员</w:t>
            </w:r>
            <w:r>
              <w:rPr>
                <w:rFonts w:ascii="宋体" w:hAnsi="宋体"/>
                <w:color w:val="000000"/>
                <w:kern w:val="0"/>
                <w:szCs w:val="21"/>
              </w:rPr>
              <w:t xml:space="preserve">现场判定。 </w:t>
            </w:r>
          </w:p>
          <w:p w:rsidR="006F0081" w:rsidRDefault="006F0081">
            <w:pPr>
              <w:spacing w:line="320" w:lineRule="exact"/>
              <w:rPr>
                <w:rFonts w:ascii="宋体" w:hAnsi="宋体"/>
              </w:rPr>
            </w:pPr>
          </w:p>
        </w:tc>
      </w:tr>
      <w:bookmarkEnd w:id="7"/>
    </w:tbl>
    <w:p w:rsidR="006F0081" w:rsidRDefault="006F0081">
      <w:pPr>
        <w:spacing w:line="320" w:lineRule="exact"/>
        <w:rPr>
          <w:rFonts w:ascii="宋体" w:hAnsi="宋体"/>
        </w:rPr>
      </w:pPr>
    </w:p>
    <w:p w:rsidR="006F0081" w:rsidRDefault="006F0081">
      <w:pPr>
        <w:spacing w:line="320" w:lineRule="exact"/>
        <w:rPr>
          <w:rFonts w:ascii="宋体" w:hAnsi="宋体"/>
        </w:rPr>
      </w:pPr>
    </w:p>
    <w:p w:rsidR="006F0081" w:rsidRDefault="006F0081">
      <w:pPr>
        <w:spacing w:line="320" w:lineRule="exact"/>
        <w:rPr>
          <w:rFonts w:ascii="宋体" w:hAnsi="宋体" w:cs="Arial"/>
          <w:b/>
          <w:sz w:val="30"/>
          <w:szCs w:val="32"/>
        </w:rPr>
      </w:pPr>
    </w:p>
    <w:p w:rsidR="006F0081" w:rsidRDefault="006F0081">
      <w:pPr>
        <w:spacing w:line="320" w:lineRule="exact"/>
        <w:rPr>
          <w:rFonts w:ascii="宋体" w:hAnsi="宋体" w:cs="Arial"/>
          <w:b/>
          <w:sz w:val="30"/>
          <w:szCs w:val="32"/>
        </w:rPr>
      </w:pPr>
    </w:p>
    <w:p w:rsidR="006F0081" w:rsidRDefault="006F0081">
      <w:pPr>
        <w:spacing w:line="320" w:lineRule="exact"/>
        <w:rPr>
          <w:rFonts w:ascii="宋体" w:hAnsi="宋体" w:cs="Arial"/>
          <w:b/>
          <w:sz w:val="28"/>
          <w:szCs w:val="28"/>
        </w:rPr>
      </w:pPr>
      <w:r>
        <w:rPr>
          <w:rFonts w:ascii="宋体" w:hAnsi="宋体" w:cs="Arial" w:hint="eastAsia"/>
          <w:b/>
          <w:sz w:val="28"/>
          <w:szCs w:val="28"/>
        </w:rPr>
        <w:br w:type="page"/>
      </w:r>
      <w:r>
        <w:rPr>
          <w:rFonts w:ascii="宋体" w:hAnsi="宋体" w:cs="Arial" w:hint="eastAsia"/>
          <w:b/>
          <w:sz w:val="28"/>
          <w:szCs w:val="28"/>
        </w:rPr>
        <w:lastRenderedPageBreak/>
        <w:t>表格8</w:t>
      </w:r>
      <w:r>
        <w:rPr>
          <w:rFonts w:ascii="宋体" w:hAnsi="宋体" w:cs="Arial" w:hint="eastAsia"/>
          <w:sz w:val="28"/>
          <w:szCs w:val="28"/>
        </w:rPr>
        <w:t xml:space="preserve">  </w:t>
      </w:r>
      <w:r>
        <w:rPr>
          <w:rFonts w:ascii="宋体" w:hAnsi="宋体" w:cs="Arial" w:hint="eastAsia"/>
          <w:b/>
          <w:sz w:val="28"/>
          <w:szCs w:val="28"/>
        </w:rPr>
        <w:t xml:space="preserve">施工消防安全责任书（特装展位搭建商必填） </w:t>
      </w:r>
    </w:p>
    <w:p w:rsidR="006F0081" w:rsidRDefault="006F0081">
      <w:pPr>
        <w:pStyle w:val="aa"/>
        <w:pBdr>
          <w:bottom w:val="single" w:sz="6" w:space="6"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w:t>
      </w:r>
      <w:r w:rsidR="000D12B3">
        <w:rPr>
          <w:rFonts w:ascii="宋体" w:hAnsi="宋体" w:cs="Arial"/>
          <w:b/>
          <w:shd w:val="pct10" w:color="auto" w:fill="FFFFFF"/>
        </w:rPr>
        <w:t xml:space="preserve"> </w:t>
      </w:r>
      <w:r>
        <w:rPr>
          <w:rFonts w:ascii="宋体" w:hAnsi="宋体" w:cs="Arial" w:hint="eastAsia"/>
          <w:shd w:val="pct10" w:color="auto" w:fill="FFFFFF"/>
        </w:rPr>
        <w:t>北京国机联创广告有限公司                报馆网址：</w:t>
      </w:r>
      <w:hyperlink r:id="rId36" w:history="1">
        <w:r>
          <w:rPr>
            <w:rStyle w:val="af3"/>
            <w:rFonts w:ascii="宋体" w:hAnsi="宋体" w:cs="Arial" w:hint="eastAsia"/>
            <w:color w:val="auto"/>
            <w:shd w:val="pct10" w:color="auto" w:fill="FFFFFF"/>
          </w:rPr>
          <w:t>www</w:t>
        </w:r>
        <w:r>
          <w:rPr>
            <w:rStyle w:val="af3"/>
            <w:rFonts w:ascii="宋体" w:hAnsi="宋体" w:cs="Arial"/>
            <w:color w:val="auto"/>
            <w:shd w:val="pct10" w:color="auto" w:fill="FFFFFF"/>
          </w:rPr>
          <w:t>.bjgjlc.com</w:t>
        </w:r>
      </w:hyperlink>
      <w:r>
        <w:rPr>
          <w:rFonts w:ascii="宋体" w:hAnsi="宋体" w:cs="Arial" w:hint="eastAsia"/>
          <w:shd w:val="pct10" w:color="auto" w:fill="FFFFFF"/>
        </w:rPr>
        <w:t xml:space="preserve">                             </w:t>
      </w:r>
    </w:p>
    <w:p w:rsidR="006F0081" w:rsidRDefault="006F0081">
      <w:pPr>
        <w:tabs>
          <w:tab w:val="left" w:pos="720"/>
        </w:tabs>
        <w:autoSpaceDE w:val="0"/>
        <w:autoSpaceDN w:val="0"/>
        <w:ind w:right="18"/>
        <w:jc w:val="left"/>
        <w:rPr>
          <w:rFonts w:ascii="宋体" w:hAnsi="宋体" w:cs="Arial"/>
          <w:color w:val="FF0000"/>
          <w:shd w:val="pct10" w:color="auto" w:fill="FFFFFF"/>
        </w:rPr>
      </w:pPr>
      <w:r>
        <w:rPr>
          <w:rFonts w:ascii="宋体" w:hAnsi="宋体" w:cs="Arial" w:hint="eastAsia"/>
          <w:shd w:val="clear" w:color="auto" w:fill="EEECE1"/>
        </w:rPr>
        <w:t>联系人：</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proofErr w:type="gramStart"/>
      <w:r>
        <w:rPr>
          <w:rFonts w:ascii="宋体" w:hAnsi="宋体" w:cs="Arial" w:hint="eastAsia"/>
          <w:shd w:val="clear" w:color="auto" w:fill="EEECE1"/>
        </w:rPr>
        <w:t>廖</w:t>
      </w:r>
      <w:proofErr w:type="gramEnd"/>
      <w:r>
        <w:rPr>
          <w:rFonts w:ascii="宋体" w:hAnsi="宋体" w:cs="Arial" w:hint="eastAsia"/>
          <w:shd w:val="clear" w:color="auto" w:fill="EEECE1"/>
        </w:rPr>
        <w:t xml:space="preserve"> </w:t>
      </w:r>
      <w:proofErr w:type="gramStart"/>
      <w:r>
        <w:rPr>
          <w:rFonts w:ascii="宋体" w:hAnsi="宋体" w:cs="Arial" w:hint="eastAsia"/>
          <w:shd w:val="clear" w:color="auto" w:fill="EEECE1"/>
        </w:rPr>
        <w:t>鑫</w:t>
      </w:r>
      <w:proofErr w:type="gramEnd"/>
      <w:r>
        <w:rPr>
          <w:rFonts w:ascii="宋体" w:hAnsi="宋体" w:cs="Arial" w:hint="eastAsia"/>
          <w:shd w:val="clear" w:color="auto" w:fill="EEECE1"/>
        </w:rPr>
        <w:t xml:space="preserve"> 13141343866   　  </w:t>
      </w:r>
      <w:r>
        <w:rPr>
          <w:rFonts w:ascii="宋体" w:hAnsi="宋体" w:cs="Arial" w:hint="eastAsia"/>
          <w:color w:val="FF0000"/>
          <w:shd w:val="clear" w:color="auto" w:fill="EEECE1"/>
        </w:rPr>
        <w:t xml:space="preserve">               </w:t>
      </w:r>
    </w:p>
    <w:p w:rsidR="006F0081" w:rsidRDefault="006F0081">
      <w:pPr>
        <w:spacing w:line="280" w:lineRule="exact"/>
        <w:jc w:val="center"/>
        <w:rPr>
          <w:rFonts w:ascii="宋体" w:hAnsi="宋体"/>
          <w:b/>
          <w:bCs/>
          <w:sz w:val="30"/>
        </w:rPr>
      </w:pPr>
    </w:p>
    <w:p w:rsidR="006F0081" w:rsidRDefault="006F0081">
      <w:pPr>
        <w:spacing w:line="280" w:lineRule="exact"/>
        <w:jc w:val="center"/>
        <w:rPr>
          <w:rFonts w:ascii="宋体" w:hAnsi="宋体"/>
          <w:sz w:val="24"/>
        </w:rPr>
      </w:pPr>
      <w:r>
        <w:rPr>
          <w:rFonts w:ascii="宋体" w:hAnsi="宋体" w:hint="eastAsia"/>
          <w:b/>
          <w:bCs/>
          <w:sz w:val="30"/>
        </w:rPr>
        <w:t>郑州国际会展中心展台施工安全责任书</w:t>
      </w:r>
    </w:p>
    <w:p w:rsidR="006F0081" w:rsidRDefault="006F0081">
      <w:pPr>
        <w:pStyle w:val="a5"/>
        <w:widowControl/>
        <w:numPr>
          <w:ilvl w:val="0"/>
          <w:numId w:val="7"/>
        </w:numPr>
        <w:tabs>
          <w:tab w:val="left" w:pos="0"/>
          <w:tab w:val="left" w:pos="900"/>
          <w:tab w:val="left" w:pos="1004"/>
          <w:tab w:val="left" w:pos="1260"/>
        </w:tabs>
        <w:spacing w:after="0" w:line="380" w:lineRule="exact"/>
        <w:ind w:left="0" w:firstLineChars="192" w:firstLine="403"/>
        <w:jc w:val="left"/>
        <w:rPr>
          <w:rFonts w:ascii="宋体" w:hAnsi="宋体"/>
        </w:rPr>
      </w:pPr>
      <w:r>
        <w:rPr>
          <w:rFonts w:ascii="宋体" w:hAnsi="宋体" w:hint="eastAsia"/>
        </w:rPr>
        <w:t>严格遵守《消防法》、《大型活动条例》、《郑州国际会展中心展览施工管理规定》以及其它相关规章制度，服从郑州国际会展中心主管部门的施工管理和监督检查，保证展台和人身安全。</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施工前应按照郑州国际会展中心有关规定办理施工资质登记备案、施工图纸报审等手续，并交纳相关费用。</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施工现场的安全和防火由施工单位负责，施工单位须确定一名施工现场安全负责人，全面负责施工现场的安全、防火工作。</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展台结构必须牢固、安全，搭建材料应使用难燃或阻燃的材料，禁止使用弹力布和针棉织品做装饰材料。</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szCs w:val="21"/>
        </w:rPr>
      </w:pPr>
      <w:r>
        <w:rPr>
          <w:rFonts w:ascii="宋体" w:hAnsi="宋体" w:hint="eastAsia"/>
          <w:szCs w:val="21"/>
        </w:rPr>
        <w:t>展馆内施工只能对展台进行预制件的组装，不得使用电锯、电刨等加工作业工具。</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szCs w:val="21"/>
        </w:rPr>
      </w:pPr>
      <w:r>
        <w:rPr>
          <w:rFonts w:ascii="宋体" w:hAnsi="宋体" w:hint="eastAsia"/>
          <w:szCs w:val="21"/>
        </w:rPr>
        <w:t>展台施工不得使用易燃、易爆物品（如：酒精、稀料、橡胶水等），不得在馆内进行喷漆、刷漆等工作。</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展台结构严禁在展馆顶部、柱子及各种专用管线上吊挂、捆绑，所有结构应和展台自身主体结构连接。严禁利用展馆顶部管网作为吊装展台结构的工具。</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施工单位在施工时，应随时清理施工垃圾等各类废弃物品，搭建展台的材料应码放整齐，严禁占用消防通道，保持馆内通道畅通。不得在馆内设置存放物品的仓库。</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szCs w:val="21"/>
        </w:rPr>
        <w:t>展馆内的一切设施不得破坏或改变其使用性质和位置，展馆内、外地面、墙面等建筑不得钉钉、打孔、刷胶、涂色、张贴宣传品，不准损坏展馆一切设施</w:t>
      </w:r>
      <w:r>
        <w:rPr>
          <w:rFonts w:ascii="宋体" w:hAnsi="宋体" w:hint="eastAsia"/>
        </w:rPr>
        <w:t>。</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szCs w:val="21"/>
        </w:rPr>
      </w:pPr>
      <w:r>
        <w:rPr>
          <w:rFonts w:ascii="宋体" w:hAnsi="宋体" w:hint="eastAsia"/>
          <w:szCs w:val="21"/>
        </w:rPr>
        <w:t>相邻展台所有结构背板</w:t>
      </w:r>
      <w:proofErr w:type="gramStart"/>
      <w:r>
        <w:rPr>
          <w:rFonts w:ascii="宋体" w:hAnsi="宋体" w:hint="eastAsia"/>
          <w:szCs w:val="21"/>
        </w:rPr>
        <w:t>墙必须</w:t>
      </w:r>
      <w:proofErr w:type="gramEnd"/>
      <w:r>
        <w:rPr>
          <w:rFonts w:ascii="宋体" w:hAnsi="宋体" w:hint="eastAsia"/>
          <w:szCs w:val="21"/>
        </w:rPr>
        <w:t>做出妥善装饰处理。</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bCs/>
        </w:rPr>
      </w:pPr>
      <w:r>
        <w:rPr>
          <w:rFonts w:ascii="宋体" w:hAnsi="宋体" w:hint="eastAsia"/>
          <w:bCs/>
        </w:rPr>
        <w:t>馆内搭建二层或结构复杂的展台以及搭建馆外展台时须提供展台细部结构图并加盖有相关资质设计院审核章和国家一级注册结构工程师印章及审核报告。</w:t>
      </w:r>
      <w:r>
        <w:rPr>
          <w:rFonts w:ascii="宋体" w:hAnsi="宋体" w:hint="eastAsia"/>
        </w:rPr>
        <w:t>从设计到施工应充分考虑展台的安</w:t>
      </w:r>
      <w:r>
        <w:rPr>
          <w:rFonts w:ascii="宋体" w:hAnsi="宋体" w:hint="eastAsia"/>
          <w:bCs/>
        </w:rPr>
        <w:t>全性，确保搭建展台各连接点及展台整体结构的牢固性。</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bCs/>
        </w:rPr>
        <w:t>搭建二层展台必须设置年</w:t>
      </w:r>
      <w:r>
        <w:rPr>
          <w:rFonts w:ascii="宋体" w:hAnsi="宋体" w:hint="eastAsia"/>
        </w:rPr>
        <w:t>检合格的灭火器。</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展台结构不准遮挡展馆内的消防设施、电气设备、紧急出口和观众通道。搭建地台必须于展位范围内部地台边缘处设置缓坡通向公共通道，防止地台与地面的落差造成人身伤害。展馆防火卷帘门下不得搭建任何展架、展台、整体地台及堆放各种货物，防火卷帘门所处的展馆立柱严禁采取任何形式的包裹及遮挡，保证防火卷帘门升降畅通。</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rPr>
        <w:t>特装展台不得超过限定高度(</w:t>
      </w:r>
      <w:proofErr w:type="gramStart"/>
      <w:r>
        <w:rPr>
          <w:rFonts w:ascii="宋体" w:hAnsi="宋体" w:hint="eastAsia"/>
        </w:rPr>
        <w:t>主结构</w:t>
      </w:r>
      <w:proofErr w:type="gramEnd"/>
      <w:r>
        <w:rPr>
          <w:rFonts w:ascii="宋体" w:hAnsi="宋体" w:hint="eastAsia"/>
        </w:rPr>
        <w:t>不得高于6米,如高度超高需主场服务商审核同意后，按照50元/平方米向主场服务商缴纳审图费用)。</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rPr>
      </w:pPr>
      <w:r>
        <w:rPr>
          <w:rFonts w:ascii="宋体" w:hAnsi="宋体" w:hint="eastAsia"/>
          <w:bCs/>
        </w:rPr>
        <w:t>施工登高作业高度达到2M及以上的施工人员须系安全绳。</w:t>
      </w:r>
    </w:p>
    <w:p w:rsidR="006F0081" w:rsidRDefault="006F0081">
      <w:pPr>
        <w:widowControl/>
        <w:numPr>
          <w:ilvl w:val="0"/>
          <w:numId w:val="7"/>
        </w:numPr>
        <w:tabs>
          <w:tab w:val="left" w:pos="0"/>
          <w:tab w:val="left" w:pos="900"/>
          <w:tab w:val="left" w:pos="1004"/>
          <w:tab w:val="left" w:pos="1260"/>
        </w:tabs>
        <w:spacing w:line="380" w:lineRule="exact"/>
        <w:ind w:left="0" w:firstLineChars="192" w:firstLine="403"/>
        <w:jc w:val="left"/>
        <w:rPr>
          <w:rFonts w:ascii="宋体" w:hAnsi="宋体"/>
          <w:szCs w:val="21"/>
        </w:rPr>
      </w:pPr>
      <w:r>
        <w:rPr>
          <w:rFonts w:ascii="宋体" w:hAnsi="宋体" w:hint="eastAsia"/>
        </w:rPr>
        <w:t>室</w:t>
      </w:r>
      <w:r>
        <w:rPr>
          <w:rFonts w:ascii="宋体" w:hAnsi="宋体" w:hint="eastAsia"/>
          <w:szCs w:val="21"/>
        </w:rPr>
        <w:t>外搭建的展台要做好防风措施，确保展台结构的强度、刚度、稳定性以及局部稳定性。即：不能出现可变形体系，在荷载作用下（主要是风荷载，冬季为雪荷载）不能产生过大的变形。所设计的结构强度应当满足荷载所需要的强度。</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szCs w:val="21"/>
        </w:rPr>
      </w:pPr>
      <w:r>
        <w:rPr>
          <w:rFonts w:ascii="宋体" w:hAnsi="宋体" w:hint="eastAsia"/>
          <w:szCs w:val="21"/>
        </w:rPr>
        <w:lastRenderedPageBreak/>
        <w:t>使用玻璃材料装饰展台，必须采用钢化玻璃，要保证玻璃的强度、厚度（幕墙玻璃厚度不小于8mm），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设展台结构。</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szCs w:val="21"/>
        </w:rPr>
        <w:t>展台搭建材料的选用要符合国家有关部门关于临时性建筑的材料用法标准并结合展览会的特点合理选材，</w:t>
      </w:r>
      <w:r>
        <w:rPr>
          <w:rFonts w:ascii="宋体" w:hAnsi="宋体" w:hint="eastAsia"/>
        </w:rPr>
        <w:t>选材时应符合国家环保要求。</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馆内严禁吸烟，施工人员必须佩戴安全帽和反光背心，展台施工不得使用易燃、易爆物品，禁止明火作业。</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展台严禁采用全封闭式顶棚，展台顶棚不得阻挡展馆顶部消防设施，要保证展台顶棚至少有50%以上的平面开放面积，以确保展台的消防安全性。</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展台施工人员应佩戴证件进场施工，严禁证件不符和倒</w:t>
      </w:r>
      <w:proofErr w:type="gramStart"/>
      <w:r>
        <w:rPr>
          <w:rFonts w:ascii="宋体" w:hAnsi="宋体" w:hint="eastAsia"/>
        </w:rPr>
        <w:t>证现象</w:t>
      </w:r>
      <w:proofErr w:type="gramEnd"/>
      <w:r>
        <w:rPr>
          <w:rFonts w:ascii="宋体" w:hAnsi="宋体" w:hint="eastAsia"/>
        </w:rPr>
        <w:t>的发生，专业技术人员须持上岗证施工。</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严禁使用霓虹灯作为展台装饰照明。照明灯具等各种用电设施及材料应具有国家专业安全认证，应按照规程标准施工、安装、使用。</w:t>
      </w:r>
      <w:r>
        <w:rPr>
          <w:rFonts w:ascii="宋体" w:hAnsi="宋体" w:hint="eastAsia"/>
          <w:b/>
        </w:rPr>
        <w:t>电器连接安装应使用双层绝缘护套线，连接端子必须完全封闭不得裸露并加盖绝缘盒。</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施工单位不得动用展馆配电箱等固定设施。室外安装灯具、插座、配电盘等应选用防雨型，室外用电设备应有可靠防雨措施。</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szCs w:val="21"/>
        </w:rPr>
        <w:t>施工人员不得在郑州国际会展中心内进行野蛮施工，以免发生危险。</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展览会开幕后，施工单位须留现场安全负责人及专职人员现场值班，发现问题及时处理。</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proofErr w:type="gramStart"/>
      <w:r>
        <w:rPr>
          <w:rFonts w:ascii="宋体" w:hAnsi="宋体" w:hint="eastAsia"/>
        </w:rPr>
        <w:t>撤馆时</w:t>
      </w:r>
      <w:proofErr w:type="gramEnd"/>
      <w:r>
        <w:rPr>
          <w:rFonts w:ascii="宋体" w:hAnsi="宋体" w:hint="eastAsia"/>
        </w:rPr>
        <w:t>，</w:t>
      </w:r>
      <w:r>
        <w:rPr>
          <w:rFonts w:ascii="宋体" w:hAnsi="宋体" w:hint="eastAsia"/>
          <w:szCs w:val="21"/>
        </w:rPr>
        <w:t>严禁野蛮拆卸，</w:t>
      </w:r>
      <w:r>
        <w:rPr>
          <w:rFonts w:ascii="宋体" w:hAnsi="宋体" w:hint="eastAsia"/>
        </w:rPr>
        <w:t>施工单位须将所有搭建材料全部撤出展馆并清运干净，严禁堆放在展位或展览中心馆内</w:t>
      </w:r>
      <w:r>
        <w:rPr>
          <w:rFonts w:ascii="宋体" w:hAnsi="宋体" w:hint="eastAsia"/>
          <w:szCs w:val="21"/>
        </w:rPr>
        <w:t>或倒卖给收垃圾者。</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郑州国际会展中心保留对特殊情况实行特别限制的权利。郑州国际会展中心管理人员有权进入展台进行检查。</w:t>
      </w:r>
    </w:p>
    <w:p w:rsidR="006F0081" w:rsidRDefault="006F0081">
      <w:pPr>
        <w:widowControl/>
        <w:numPr>
          <w:ilvl w:val="0"/>
          <w:numId w:val="7"/>
        </w:numPr>
        <w:tabs>
          <w:tab w:val="left" w:pos="0"/>
          <w:tab w:val="left" w:pos="900"/>
          <w:tab w:val="left" w:pos="1004"/>
          <w:tab w:val="left" w:pos="1080"/>
        </w:tabs>
        <w:spacing w:line="380" w:lineRule="exact"/>
        <w:ind w:left="0" w:firstLineChars="192" w:firstLine="403"/>
        <w:jc w:val="left"/>
        <w:rPr>
          <w:rFonts w:ascii="宋体" w:hAnsi="宋体"/>
        </w:rPr>
      </w:pPr>
      <w:r>
        <w:rPr>
          <w:rFonts w:ascii="宋体" w:hAnsi="宋体" w:hint="eastAsia"/>
        </w:rPr>
        <w:t>施工单位在进馆施工、</w:t>
      </w:r>
      <w:proofErr w:type="gramStart"/>
      <w:r>
        <w:rPr>
          <w:rFonts w:ascii="宋体" w:hAnsi="宋体" w:hint="eastAsia"/>
        </w:rPr>
        <w:t>撤馆以及</w:t>
      </w:r>
      <w:proofErr w:type="gramEnd"/>
      <w:r>
        <w:rPr>
          <w:rFonts w:ascii="宋体" w:hAnsi="宋体" w:hint="eastAsia"/>
        </w:rPr>
        <w:t>运输过程中因违反上述规定，所造成的人员伤亡、火灾及场馆建筑物设施损坏等一切安全责任事故，由施工单位负全部责任，并承担由此给郑州国际会展中心以及展会主办方、主场服务</w:t>
      </w:r>
      <w:proofErr w:type="gramStart"/>
      <w:r>
        <w:rPr>
          <w:rFonts w:ascii="宋体" w:hAnsi="宋体" w:hint="eastAsia"/>
        </w:rPr>
        <w:t>商造成</w:t>
      </w:r>
      <w:proofErr w:type="gramEnd"/>
      <w:r>
        <w:rPr>
          <w:rFonts w:ascii="宋体" w:hAnsi="宋体" w:hint="eastAsia"/>
        </w:rPr>
        <w:t>的所有的名誉及经济损失。</w:t>
      </w:r>
    </w:p>
    <w:p w:rsidR="006F0081" w:rsidRDefault="00C36BC6">
      <w:pPr>
        <w:widowControl/>
        <w:spacing w:line="380" w:lineRule="exact"/>
        <w:jc w:val="left"/>
        <w:rPr>
          <w:rFonts w:ascii="宋体" w:hAnsi="宋体"/>
        </w:rPr>
      </w:pPr>
      <w:r>
        <w:rPr>
          <w:rFonts w:ascii="宋体" w:hAnsi="宋体" w:hint="eastAsia"/>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175260</wp:posOffset>
                </wp:positionV>
                <wp:extent cx="5143500" cy="0"/>
                <wp:effectExtent l="0" t="0" r="0" b="635"/>
                <wp:wrapNone/>
                <wp:docPr id="7"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3C29E07" id="直线 6"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4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" stroked="f"/>
            </w:pict>
          </mc:Fallback>
        </mc:AlternateContent>
      </w:r>
      <w:r w:rsidR="006F0081">
        <w:rPr>
          <w:rFonts w:ascii="宋体" w:hAnsi="宋体" w:hint="eastAsia"/>
        </w:rPr>
        <w:t xml:space="preserve">　　本人已仔细阅读此《展台施工安全责任书》和《违规施工处罚内容及罚款额度》，并保证严格遵守此规定。                       </w:t>
      </w:r>
    </w:p>
    <w:p w:rsidR="006F0081" w:rsidRDefault="006F0081">
      <w:pPr>
        <w:spacing w:line="240" w:lineRule="exact"/>
        <w:jc w:val="left"/>
        <w:rPr>
          <w:rFonts w:ascii="宋体" w:hAnsi="宋体"/>
        </w:rPr>
      </w:pPr>
      <w:r>
        <w:rPr>
          <w:rFonts w:ascii="宋体" w:hAnsi="宋体" w:hint="eastAsia"/>
        </w:rPr>
        <w:t xml:space="preserve">                                      展台搭建公司（盖章）：  </w:t>
      </w:r>
    </w:p>
    <w:p w:rsidR="006F0081" w:rsidRDefault="006F0081">
      <w:pPr>
        <w:spacing w:line="240" w:lineRule="exact"/>
        <w:jc w:val="left"/>
        <w:rPr>
          <w:rFonts w:ascii="宋体" w:hAnsi="宋体"/>
        </w:rPr>
      </w:pPr>
    </w:p>
    <w:p w:rsidR="006F0081" w:rsidRDefault="006F0081">
      <w:pPr>
        <w:spacing w:line="240" w:lineRule="exact"/>
        <w:jc w:val="left"/>
        <w:rPr>
          <w:rFonts w:ascii="宋体" w:hAnsi="宋体"/>
        </w:rPr>
      </w:pPr>
      <w:r>
        <w:rPr>
          <w:rFonts w:ascii="宋体" w:hAnsi="宋体" w:hint="eastAsia"/>
        </w:rPr>
        <w:t xml:space="preserve">                                      负责人签字：            手机：</w:t>
      </w:r>
    </w:p>
    <w:p w:rsidR="006F0081" w:rsidRDefault="006F0081">
      <w:pPr>
        <w:spacing w:line="240" w:lineRule="exact"/>
        <w:jc w:val="left"/>
        <w:rPr>
          <w:rFonts w:ascii="宋体" w:hAnsi="宋体"/>
        </w:rPr>
      </w:pPr>
    </w:p>
    <w:p w:rsidR="006F0081" w:rsidRDefault="006F0081">
      <w:pPr>
        <w:spacing w:line="240" w:lineRule="exact"/>
        <w:jc w:val="left"/>
        <w:rPr>
          <w:rFonts w:ascii="宋体" w:hAnsi="宋体"/>
        </w:rPr>
      </w:pPr>
      <w:r>
        <w:rPr>
          <w:rFonts w:ascii="宋体" w:hAnsi="宋体" w:hint="eastAsia"/>
        </w:rPr>
        <w:t xml:space="preserve">                                      填写日期：　　   年　　 月　　  日                                     </w:t>
      </w: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pStyle w:val="aa"/>
        <w:pBdr>
          <w:bottom w:val="single" w:sz="6" w:space="6" w:color="auto"/>
        </w:pBdr>
        <w:tabs>
          <w:tab w:val="clear" w:pos="4153"/>
          <w:tab w:val="center" w:pos="5040"/>
        </w:tabs>
        <w:spacing w:line="320" w:lineRule="exact"/>
        <w:ind w:right="90"/>
        <w:jc w:val="both"/>
        <w:rPr>
          <w:rFonts w:ascii="宋体" w:hAnsi="宋体" w:cs="Arial"/>
          <w:b/>
          <w:sz w:val="28"/>
          <w:szCs w:val="28"/>
        </w:rPr>
      </w:pPr>
    </w:p>
    <w:p w:rsidR="006F0081" w:rsidRDefault="006F0081">
      <w:pPr>
        <w:spacing w:line="320" w:lineRule="exact"/>
        <w:rPr>
          <w:rFonts w:ascii="宋体" w:hAnsi="宋体" w:cs="Arial"/>
          <w:b/>
          <w:sz w:val="28"/>
          <w:szCs w:val="28"/>
        </w:rPr>
      </w:pPr>
    </w:p>
    <w:p w:rsidR="006F0081" w:rsidRPr="00A14E35" w:rsidRDefault="006F0081" w:rsidP="00A14E35">
      <w:pPr>
        <w:pStyle w:val="aa"/>
        <w:pBdr>
          <w:bottom w:val="single" w:sz="6" w:space="6" w:color="auto"/>
        </w:pBdr>
        <w:tabs>
          <w:tab w:val="clear" w:pos="4153"/>
          <w:tab w:val="center" w:pos="5040"/>
        </w:tabs>
        <w:spacing w:line="320" w:lineRule="exact"/>
        <w:ind w:right="90"/>
        <w:jc w:val="both"/>
        <w:rPr>
          <w:rFonts w:ascii="宋体" w:hAnsi="宋体" w:cs="Arial"/>
          <w:sz w:val="28"/>
          <w:szCs w:val="28"/>
        </w:rPr>
      </w:pPr>
      <w:r>
        <w:rPr>
          <w:rFonts w:ascii="宋体" w:hAnsi="宋体" w:cs="Arial" w:hint="eastAsia"/>
          <w:b/>
          <w:sz w:val="28"/>
          <w:szCs w:val="28"/>
        </w:rPr>
        <w:lastRenderedPageBreak/>
        <w:t>表格9   违规施工处罚规定（特装展位搭建商必填）</w:t>
      </w:r>
      <w:r>
        <w:rPr>
          <w:rFonts w:ascii="宋体" w:hAnsi="宋体" w:cs="Arial" w:hint="eastAsia"/>
          <w:b/>
          <w:color w:val="FF0000"/>
          <w:bdr w:val="single" w:sz="4" w:space="0" w:color="auto"/>
        </w:rPr>
        <w:t>截止日期2021年10月20日</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b/>
          <w:shd w:val="pct10" w:color="auto" w:fill="FFFFFF"/>
        </w:rPr>
        <w:t>提交至</w:t>
      </w:r>
      <w:r>
        <w:rPr>
          <w:rFonts w:ascii="宋体" w:hAnsi="宋体" w:cs="Arial"/>
          <w:b/>
          <w:shd w:val="pct10" w:color="auto" w:fill="FFFFFF"/>
        </w:rPr>
        <w:t>:</w:t>
      </w:r>
      <w:r w:rsidR="000D12B3">
        <w:rPr>
          <w:rFonts w:ascii="宋体" w:hAnsi="宋体" w:cs="Arial"/>
          <w:b/>
          <w:shd w:val="pct10" w:color="auto" w:fill="FFFFFF"/>
        </w:rPr>
        <w:t xml:space="preserve"> </w:t>
      </w:r>
      <w:r>
        <w:rPr>
          <w:rFonts w:ascii="宋体" w:hAnsi="宋体" w:cs="Arial" w:hint="eastAsia"/>
          <w:shd w:val="pct10" w:color="auto" w:fill="FFFFFF"/>
        </w:rPr>
        <w:t>北京国机联创广告有限公司                报馆网址：</w:t>
      </w:r>
      <w:hyperlink r:id="rId37" w:history="1">
        <w:r>
          <w:rPr>
            <w:rStyle w:val="af3"/>
            <w:rFonts w:ascii="宋体" w:hAnsi="宋体" w:cs="Arial" w:hint="eastAsia"/>
            <w:color w:val="auto"/>
            <w:shd w:val="pct10" w:color="auto" w:fill="FFFFFF"/>
          </w:rPr>
          <w:t>www</w:t>
        </w:r>
        <w:r>
          <w:rPr>
            <w:rStyle w:val="af3"/>
            <w:rFonts w:ascii="宋体" w:hAnsi="宋体" w:cs="Arial"/>
            <w:color w:val="auto"/>
            <w:shd w:val="pct10" w:color="auto" w:fill="FFFFFF"/>
          </w:rPr>
          <w:t>.bjgjlc.com</w:t>
        </w:r>
      </w:hyperlink>
      <w:r>
        <w:rPr>
          <w:rFonts w:ascii="宋体" w:hAnsi="宋体" w:cs="Arial" w:hint="eastAsia"/>
          <w:shd w:val="pct10" w:color="auto" w:fill="FFFFFF"/>
        </w:rPr>
        <w:t xml:space="preserve">                             </w:t>
      </w:r>
    </w:p>
    <w:p w:rsidR="006F0081" w:rsidRDefault="006F0081">
      <w:pPr>
        <w:tabs>
          <w:tab w:val="left" w:pos="720"/>
        </w:tabs>
        <w:autoSpaceDE w:val="0"/>
        <w:autoSpaceDN w:val="0"/>
        <w:ind w:right="18"/>
        <w:jc w:val="left"/>
        <w:rPr>
          <w:rFonts w:ascii="宋体" w:hAnsi="宋体" w:cs="Arial"/>
          <w:shd w:val="clear" w:color="auto" w:fill="EEECE1"/>
        </w:rPr>
      </w:pPr>
      <w:r>
        <w:rPr>
          <w:rFonts w:ascii="宋体" w:hAnsi="宋体" w:cs="Arial" w:hint="eastAsia"/>
          <w:shd w:val="clear" w:color="auto" w:fill="EEECE1"/>
        </w:rPr>
        <w:t>联系人：</w:t>
      </w:r>
      <w:r>
        <w:rPr>
          <w:rFonts w:ascii="宋体" w:hAnsi="宋体" w:hint="eastAsia"/>
          <w:szCs w:val="21"/>
          <w:shd w:val="clear" w:color="auto" w:fill="EEECE1"/>
        </w:rPr>
        <w:t xml:space="preserve">张力文 010-88496605  13901005212 </w:t>
      </w:r>
      <w:r>
        <w:rPr>
          <w:rFonts w:ascii="宋体" w:hAnsi="宋体" w:hint="eastAsia"/>
          <w:sz w:val="24"/>
          <w:shd w:val="clear" w:color="auto" w:fill="EEECE1"/>
        </w:rPr>
        <w:t xml:space="preserve">      </w:t>
      </w:r>
      <w:proofErr w:type="gramStart"/>
      <w:r>
        <w:rPr>
          <w:rFonts w:ascii="宋体" w:hAnsi="宋体" w:cs="Arial" w:hint="eastAsia"/>
          <w:shd w:val="clear" w:color="auto" w:fill="EEECE1"/>
        </w:rPr>
        <w:t>廖</w:t>
      </w:r>
      <w:proofErr w:type="gramEnd"/>
      <w:r>
        <w:rPr>
          <w:rFonts w:ascii="宋体" w:hAnsi="宋体" w:cs="Arial" w:hint="eastAsia"/>
          <w:shd w:val="clear" w:color="auto" w:fill="EEECE1"/>
        </w:rPr>
        <w:t xml:space="preserve"> </w:t>
      </w:r>
      <w:proofErr w:type="gramStart"/>
      <w:r>
        <w:rPr>
          <w:rFonts w:ascii="宋体" w:hAnsi="宋体" w:cs="Arial" w:hint="eastAsia"/>
          <w:shd w:val="clear" w:color="auto" w:fill="EEECE1"/>
        </w:rPr>
        <w:t>鑫</w:t>
      </w:r>
      <w:proofErr w:type="gramEnd"/>
      <w:r>
        <w:rPr>
          <w:rFonts w:ascii="宋体" w:hAnsi="宋体" w:cs="Arial" w:hint="eastAsia"/>
          <w:shd w:val="clear" w:color="auto" w:fill="EEECE1"/>
        </w:rPr>
        <w:t xml:space="preserve"> 13141343866   </w:t>
      </w:r>
      <w:r w:rsidR="006467C6">
        <w:rPr>
          <w:rFonts w:ascii="宋体" w:hAnsi="宋体" w:cs="Arial" w:hint="eastAsia"/>
          <w:shd w:val="clear" w:color="auto" w:fill="EEECE1"/>
        </w:rPr>
        <w:t xml:space="preserve">               </w:t>
      </w:r>
      <w:r>
        <w:rPr>
          <w:rFonts w:ascii="宋体" w:hAnsi="宋体" w:cs="Arial" w:hint="eastAsia"/>
          <w:shd w:val="clear" w:color="auto" w:fill="EEECE1"/>
        </w:rPr>
        <w:t xml:space="preserve">　 </w:t>
      </w:r>
    </w:p>
    <w:p w:rsidR="006F0081" w:rsidRDefault="006F0081">
      <w:pPr>
        <w:jc w:val="center"/>
        <w:rPr>
          <w:rFonts w:ascii="宋体" w:hAnsi="宋体" w:cs="Arial"/>
        </w:rPr>
      </w:pPr>
    </w:p>
    <w:tbl>
      <w:tblPr>
        <w:tblpPr w:leftFromText="180" w:rightFromText="180" w:vertAnchor="page" w:horzAnchor="page" w:tblpX="1134" w:tblpY="3589"/>
        <w:tblW w:w="9493" w:type="dxa"/>
        <w:tblLook w:val="0000" w:firstRow="0" w:lastRow="0" w:firstColumn="0" w:lastColumn="0" w:noHBand="0" w:noVBand="0"/>
      </w:tblPr>
      <w:tblGrid>
        <w:gridCol w:w="427"/>
        <w:gridCol w:w="7790"/>
        <w:gridCol w:w="1276"/>
      </w:tblGrid>
      <w:tr w:rsidR="006F0081" w:rsidTr="000D12B3">
        <w:trPr>
          <w:trHeight w:val="652"/>
        </w:trPr>
        <w:tc>
          <w:tcPr>
            <w:tcW w:w="427" w:type="dxa"/>
            <w:tcBorders>
              <w:top w:val="single" w:sz="4" w:space="0" w:color="auto"/>
              <w:left w:val="single" w:sz="4" w:space="0" w:color="auto"/>
              <w:bottom w:val="nil"/>
              <w:right w:val="single" w:sz="4" w:space="0" w:color="auto"/>
            </w:tcBorders>
            <w:vAlign w:val="center"/>
          </w:tcPr>
          <w:p w:rsidR="006F0081" w:rsidRPr="000D12B3" w:rsidRDefault="006F0081">
            <w:pPr>
              <w:widowControl/>
              <w:jc w:val="center"/>
              <w:rPr>
                <w:rFonts w:ascii="宋体" w:hAnsi="宋体" w:cs="宋体"/>
                <w:b/>
                <w:bCs/>
                <w:kern w:val="0"/>
                <w:szCs w:val="21"/>
              </w:rPr>
            </w:pPr>
            <w:r w:rsidRPr="000D12B3">
              <w:rPr>
                <w:rFonts w:ascii="宋体" w:hAnsi="宋体" w:cs="宋体" w:hint="eastAsia"/>
                <w:b/>
                <w:bCs/>
                <w:kern w:val="0"/>
                <w:szCs w:val="21"/>
              </w:rPr>
              <w:t>序号</w:t>
            </w:r>
          </w:p>
        </w:tc>
        <w:tc>
          <w:tcPr>
            <w:tcW w:w="7790" w:type="dxa"/>
            <w:tcBorders>
              <w:top w:val="single" w:sz="4" w:space="0" w:color="auto"/>
              <w:left w:val="nil"/>
              <w:bottom w:val="nil"/>
              <w:right w:val="single" w:sz="4" w:space="0" w:color="auto"/>
            </w:tcBorders>
            <w:vAlign w:val="center"/>
          </w:tcPr>
          <w:p w:rsidR="006F0081" w:rsidRPr="000D12B3" w:rsidRDefault="006F0081">
            <w:pPr>
              <w:widowControl/>
              <w:jc w:val="center"/>
              <w:rPr>
                <w:rFonts w:ascii="宋体" w:hAnsi="宋体" w:cs="宋体"/>
                <w:b/>
                <w:bCs/>
                <w:kern w:val="0"/>
                <w:szCs w:val="21"/>
              </w:rPr>
            </w:pPr>
            <w:r w:rsidRPr="000D12B3">
              <w:rPr>
                <w:rFonts w:ascii="宋体" w:hAnsi="宋体" w:cs="宋体" w:hint="eastAsia"/>
                <w:b/>
                <w:bCs/>
                <w:kern w:val="0"/>
                <w:szCs w:val="21"/>
              </w:rPr>
              <w:t>违规、违约施工内容</w:t>
            </w:r>
          </w:p>
        </w:tc>
        <w:tc>
          <w:tcPr>
            <w:tcW w:w="1276" w:type="dxa"/>
            <w:tcBorders>
              <w:top w:val="single" w:sz="4" w:space="0" w:color="auto"/>
              <w:left w:val="nil"/>
              <w:bottom w:val="nil"/>
              <w:right w:val="single" w:sz="4" w:space="0" w:color="auto"/>
            </w:tcBorders>
            <w:vAlign w:val="center"/>
          </w:tcPr>
          <w:p w:rsidR="006F0081" w:rsidRPr="000D12B3" w:rsidRDefault="006F0081">
            <w:pPr>
              <w:widowControl/>
              <w:jc w:val="center"/>
              <w:rPr>
                <w:rFonts w:ascii="宋体" w:hAnsi="宋体" w:cs="宋体"/>
                <w:b/>
                <w:bCs/>
                <w:kern w:val="0"/>
                <w:szCs w:val="21"/>
              </w:rPr>
            </w:pPr>
            <w:r w:rsidRPr="000D12B3">
              <w:rPr>
                <w:rFonts w:ascii="宋体" w:hAnsi="宋体" w:cs="宋体" w:hint="eastAsia"/>
                <w:b/>
                <w:bCs/>
                <w:kern w:val="0"/>
                <w:szCs w:val="21"/>
              </w:rPr>
              <w:t>应扣违约金数额</w:t>
            </w:r>
          </w:p>
          <w:p w:rsidR="006F0081" w:rsidRPr="000D12B3" w:rsidRDefault="006F0081">
            <w:pPr>
              <w:widowControl/>
              <w:jc w:val="center"/>
              <w:rPr>
                <w:rFonts w:ascii="宋体" w:hAnsi="宋体" w:cs="宋体"/>
                <w:b/>
                <w:bCs/>
                <w:kern w:val="0"/>
                <w:szCs w:val="21"/>
              </w:rPr>
            </w:pPr>
            <w:r w:rsidRPr="000D12B3">
              <w:rPr>
                <w:rFonts w:ascii="宋体" w:hAnsi="宋体" w:cs="宋体" w:hint="eastAsia"/>
                <w:b/>
                <w:bCs/>
                <w:kern w:val="0"/>
                <w:szCs w:val="21"/>
              </w:rPr>
              <w:t>（人民币）</w:t>
            </w:r>
          </w:p>
        </w:tc>
      </w:tr>
      <w:tr w:rsidR="006F0081" w:rsidTr="000D12B3">
        <w:trPr>
          <w:trHeight w:val="437"/>
        </w:trPr>
        <w:tc>
          <w:tcPr>
            <w:tcW w:w="427" w:type="dxa"/>
            <w:tcBorders>
              <w:top w:val="single" w:sz="4" w:space="0" w:color="auto"/>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w:t>
            </w:r>
          </w:p>
        </w:tc>
        <w:tc>
          <w:tcPr>
            <w:tcW w:w="7790" w:type="dxa"/>
            <w:tcBorders>
              <w:top w:val="single" w:sz="4" w:space="0" w:color="auto"/>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施工单位如未办理特装展位搭建手续私自搭建展位，要求立即停止施工，并将施工人员清出展馆，补办施工手续后方可施工，作为违约予以处理；</w:t>
            </w:r>
            <w:r w:rsidRPr="000D12B3">
              <w:rPr>
                <w:rFonts w:ascii="宋体" w:hAnsi="宋体" w:cs="宋体"/>
                <w:kern w:val="0"/>
                <w:szCs w:val="21"/>
              </w:rPr>
              <w:t xml:space="preserve"> </w:t>
            </w:r>
          </w:p>
        </w:tc>
        <w:tc>
          <w:tcPr>
            <w:tcW w:w="1276" w:type="dxa"/>
            <w:tcBorders>
              <w:top w:val="single" w:sz="4" w:space="0" w:color="auto"/>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2000元/展台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展台施工人员使用伪造的或未办理布展证、</w:t>
            </w:r>
            <w:proofErr w:type="gramStart"/>
            <w:r w:rsidRPr="000D12B3">
              <w:rPr>
                <w:rFonts w:ascii="宋体" w:hAnsi="宋体" w:cs="宋体" w:hint="eastAsia"/>
                <w:kern w:val="0"/>
                <w:szCs w:val="21"/>
              </w:rPr>
              <w:t>施工证</w:t>
            </w:r>
            <w:proofErr w:type="gramEnd"/>
            <w:r w:rsidRPr="000D12B3">
              <w:rPr>
                <w:rFonts w:ascii="宋体" w:hAnsi="宋体" w:cs="宋体" w:hint="eastAsia"/>
                <w:kern w:val="0"/>
                <w:szCs w:val="21"/>
              </w:rPr>
              <w:t>等证件进场施工的，要求立即停止施工，补办相关证件后继续施工，施工期间未能自带持证电工接驳电箱的，对施工单位作为违约予以处理；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500元/人/展台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3</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未经书面许可，私自接电，私拉乱扯电线,一经发现，除补交电费外，予以违约处理；若展厅地井电井插座损坏，按照价目表收费标准进行赔偿；</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2000元/处</w:t>
            </w:r>
          </w:p>
        </w:tc>
      </w:tr>
      <w:tr w:rsidR="006F0081" w:rsidTr="000D12B3">
        <w:trPr>
          <w:trHeight w:val="222"/>
        </w:trPr>
        <w:tc>
          <w:tcPr>
            <w:tcW w:w="427" w:type="dxa"/>
            <w:tcBorders>
              <w:top w:val="nil"/>
              <w:left w:val="single" w:sz="4" w:space="0" w:color="auto"/>
              <w:bottom w:val="single" w:sz="4" w:space="0" w:color="auto"/>
              <w:right w:val="single" w:sz="4" w:space="0" w:color="auto"/>
            </w:tcBorders>
            <w:shd w:val="clear" w:color="auto" w:fill="auto"/>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4</w:t>
            </w:r>
          </w:p>
        </w:tc>
        <w:tc>
          <w:tcPr>
            <w:tcW w:w="7790" w:type="dxa"/>
            <w:tcBorders>
              <w:top w:val="nil"/>
              <w:left w:val="nil"/>
              <w:bottom w:val="single" w:sz="4" w:space="0" w:color="auto"/>
              <w:right w:val="single" w:sz="4" w:space="0" w:color="auto"/>
            </w:tcBorders>
            <w:shd w:val="clear" w:color="000000" w:fill="FFFFFF"/>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未经书面允许，在展览馆内动用明火作业，没收其作业设备，作为违约予以处理；</w:t>
            </w:r>
            <w:r w:rsidRPr="000D12B3">
              <w:rPr>
                <w:rFonts w:ascii="宋体" w:hAnsi="宋体" w:cs="宋体"/>
                <w:kern w:val="0"/>
                <w:szCs w:val="21"/>
              </w:rPr>
              <w:t xml:space="preserve"> </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shd w:val="clear" w:color="auto" w:fill="auto"/>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w:t>
            </w:r>
          </w:p>
        </w:tc>
        <w:tc>
          <w:tcPr>
            <w:tcW w:w="7790" w:type="dxa"/>
            <w:tcBorders>
              <w:top w:val="nil"/>
              <w:left w:val="nil"/>
              <w:bottom w:val="single" w:sz="4" w:space="0" w:color="auto"/>
              <w:right w:val="single" w:sz="4" w:space="0" w:color="auto"/>
            </w:tcBorders>
            <w:shd w:val="clear" w:color="000000" w:fill="FFFFFF"/>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使用钢瓶应根据情况提前申报，规范操作，参照《郑州国际会展中心钢瓶管理规定》作为予违约以处理；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6</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施工单位连接水源的设备设施造成任何泄漏的行为和结果，除赔偿由此给场馆带来的损失外，作为违约予以处理；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7</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展台搭建出现结构失稳等重大安全隐患，要求立即设置隔离区域，进行整改，作为违约予以处理；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8</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展台搭建超过规定高度或搭建垂直投影面积超过实际展位，要求立即整改，拒不整改者，作为违约予以处理；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1000元/展台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9</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展台阻塞消防通道、消防卷帘门、紧急出口、消防设施、公共通道、配电柜以及摄像头等，要求立即拆除，作为违约予以处理；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kern w:val="0"/>
                <w:szCs w:val="21"/>
              </w:rPr>
              <w:t>10</w:t>
            </w:r>
            <w:r w:rsidRPr="000D12B3">
              <w:rPr>
                <w:rFonts w:ascii="宋体" w:hAnsi="宋体" w:cs="宋体" w:hint="eastAsia"/>
                <w:kern w:val="0"/>
                <w:szCs w:val="21"/>
              </w:rPr>
              <w:t>00元/展台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距地面2米以上施工作业严禁使用</w:t>
            </w:r>
            <w:r w:rsidRPr="000D12B3">
              <w:rPr>
                <w:rFonts w:ascii="宋体" w:hAnsi="宋体" w:cs="宋体"/>
                <w:kern w:val="0"/>
                <w:szCs w:val="21"/>
              </w:rPr>
              <w:t>人字梯</w:t>
            </w:r>
            <w:r w:rsidRPr="000D12B3">
              <w:rPr>
                <w:rFonts w:ascii="宋体" w:hAnsi="宋体" w:cs="宋体" w:hint="eastAsia"/>
                <w:kern w:val="0"/>
                <w:szCs w:val="21"/>
              </w:rPr>
              <w:t>，</w:t>
            </w:r>
            <w:r w:rsidRPr="000D12B3">
              <w:rPr>
                <w:rFonts w:ascii="宋体" w:hAnsi="宋体" w:cs="宋体"/>
                <w:kern w:val="0"/>
                <w:szCs w:val="21"/>
              </w:rPr>
              <w:t>必须使用合格规范的提升工具及操作平台</w:t>
            </w:r>
            <w:r w:rsidRPr="000D12B3">
              <w:rPr>
                <w:rFonts w:ascii="宋体" w:hAnsi="宋体" w:cs="宋体" w:hint="eastAsia"/>
                <w:kern w:val="0"/>
                <w:szCs w:val="21"/>
              </w:rPr>
              <w:t>，直接攀爬展位结构施工，要求立即整改，作为违约予以处理；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500元/处</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11</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展台搭建使用各种易燃、可燃物品、并未做防火处理的。木质结构未刷防火涂料，要求立即整改，作为违约予以处理；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12</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使用禁用电料（霓虹灯、高温碘钨灯、高温石英灯、平行线、麻花线、铝线等），电线未按规定敷设</w:t>
            </w:r>
            <w:proofErr w:type="gramStart"/>
            <w:r w:rsidRPr="000D12B3">
              <w:rPr>
                <w:rFonts w:ascii="宋体" w:hAnsi="宋体" w:cs="宋体" w:hint="eastAsia"/>
                <w:kern w:val="0"/>
                <w:szCs w:val="21"/>
              </w:rPr>
              <w:t>阻燃管</w:t>
            </w:r>
            <w:proofErr w:type="gramEnd"/>
            <w:r w:rsidRPr="000D12B3">
              <w:rPr>
                <w:rFonts w:ascii="宋体" w:hAnsi="宋体" w:cs="宋体" w:hint="eastAsia"/>
                <w:kern w:val="0"/>
                <w:szCs w:val="21"/>
              </w:rPr>
              <w:t>或未加装</w:t>
            </w:r>
            <w:r w:rsidRPr="000D12B3">
              <w:rPr>
                <w:rFonts w:ascii="宋体" w:hAnsi="宋体" w:cs="宋体"/>
                <w:kern w:val="0"/>
                <w:szCs w:val="21"/>
              </w:rPr>
              <w:t>套管</w:t>
            </w:r>
            <w:r w:rsidRPr="000D12B3">
              <w:rPr>
                <w:rFonts w:ascii="宋体" w:hAnsi="宋体" w:cs="宋体" w:hint="eastAsia"/>
                <w:kern w:val="0"/>
                <w:szCs w:val="21"/>
              </w:rPr>
              <w:t>的，私开地面</w:t>
            </w:r>
            <w:r w:rsidRPr="000D12B3">
              <w:rPr>
                <w:rFonts w:ascii="宋体" w:hAnsi="宋体" w:cs="宋体"/>
                <w:kern w:val="0"/>
                <w:szCs w:val="21"/>
              </w:rPr>
              <w:t>电井的</w:t>
            </w:r>
            <w:r w:rsidRPr="000D12B3">
              <w:rPr>
                <w:rFonts w:ascii="宋体" w:hAnsi="宋体" w:cs="宋体" w:hint="eastAsia"/>
                <w:kern w:val="0"/>
                <w:szCs w:val="21"/>
              </w:rPr>
              <w:t>，</w:t>
            </w:r>
            <w:r w:rsidRPr="000D12B3">
              <w:rPr>
                <w:rFonts w:ascii="宋体" w:hAnsi="宋体" w:cs="宋体"/>
                <w:kern w:val="0"/>
                <w:szCs w:val="21"/>
              </w:rPr>
              <w:t>没有电工证进行接电作业的</w:t>
            </w:r>
            <w:r w:rsidRPr="000D12B3">
              <w:rPr>
                <w:rFonts w:ascii="宋体" w:hAnsi="宋体" w:cs="宋体" w:hint="eastAsia"/>
                <w:kern w:val="0"/>
                <w:szCs w:val="21"/>
              </w:rPr>
              <w:t>，违反电工操作规定的，制止其施工行为，作为违约予以处理；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222"/>
        </w:trPr>
        <w:tc>
          <w:tcPr>
            <w:tcW w:w="427" w:type="dxa"/>
            <w:tcBorders>
              <w:top w:val="single" w:sz="4" w:space="0" w:color="auto"/>
              <w:left w:val="single" w:sz="4" w:space="0" w:color="auto"/>
              <w:bottom w:val="single" w:sz="4" w:space="0" w:color="auto"/>
              <w:right w:val="single" w:sz="4" w:space="0" w:color="auto"/>
            </w:tcBorders>
            <w:vAlign w:val="center"/>
          </w:tcPr>
          <w:p w:rsidR="006F0081" w:rsidRPr="000D12B3" w:rsidRDefault="006F0081">
            <w:pPr>
              <w:jc w:val="center"/>
              <w:rPr>
                <w:rFonts w:ascii="宋体" w:hAnsi="宋体" w:cs="宋体"/>
                <w:kern w:val="0"/>
                <w:szCs w:val="21"/>
              </w:rPr>
            </w:pPr>
            <w:r w:rsidRPr="000D12B3">
              <w:rPr>
                <w:rFonts w:ascii="宋体" w:hAnsi="宋体" w:cs="宋体" w:hint="eastAsia"/>
                <w:kern w:val="0"/>
                <w:szCs w:val="21"/>
              </w:rPr>
              <w:t>13</w:t>
            </w:r>
          </w:p>
        </w:tc>
        <w:tc>
          <w:tcPr>
            <w:tcW w:w="7790" w:type="dxa"/>
            <w:tcBorders>
              <w:top w:val="single" w:sz="4" w:space="0" w:color="auto"/>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电线连接处未使用接线端子的，要求立即整改，作为违约予以处理；</w:t>
            </w:r>
          </w:p>
        </w:tc>
        <w:tc>
          <w:tcPr>
            <w:tcW w:w="1276" w:type="dxa"/>
            <w:tcBorders>
              <w:top w:val="single" w:sz="4" w:space="0" w:color="auto"/>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100元/处</w:t>
            </w:r>
          </w:p>
        </w:tc>
      </w:tr>
      <w:tr w:rsidR="006F0081" w:rsidTr="000D12B3">
        <w:trPr>
          <w:trHeight w:val="222"/>
        </w:trPr>
        <w:tc>
          <w:tcPr>
            <w:tcW w:w="427" w:type="dxa"/>
            <w:tcBorders>
              <w:top w:val="single" w:sz="4" w:space="0" w:color="auto"/>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14</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展厅内调漆、大范围喷涂油漆、打磨等行为，要求其立即停止，作为违约予以处理；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15</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展台施工使用易燃、易爆物品（稀料、酒精等），要求停止违规行为，作为违约予以处理；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jc w:val="center"/>
              <w:rPr>
                <w:rFonts w:ascii="宋体" w:hAnsi="宋体" w:cs="宋体"/>
                <w:kern w:val="0"/>
                <w:szCs w:val="21"/>
              </w:rPr>
            </w:pPr>
            <w:r w:rsidRPr="000D12B3">
              <w:rPr>
                <w:rFonts w:ascii="宋体" w:hAnsi="宋体" w:cs="宋体" w:hint="eastAsia"/>
                <w:kern w:val="0"/>
                <w:szCs w:val="21"/>
              </w:rPr>
              <w:t>16</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背靠背展台与相邻展位间的结构高于对方展位，但背部未做遮盖者，作为违约予以处理；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437"/>
        </w:trPr>
        <w:tc>
          <w:tcPr>
            <w:tcW w:w="427" w:type="dxa"/>
            <w:tcBorders>
              <w:top w:val="single" w:sz="4" w:space="0" w:color="auto"/>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lastRenderedPageBreak/>
              <w:t>17</w:t>
            </w:r>
          </w:p>
        </w:tc>
        <w:tc>
          <w:tcPr>
            <w:tcW w:w="7790" w:type="dxa"/>
            <w:tcBorders>
              <w:top w:val="single" w:sz="4" w:space="0" w:color="auto"/>
              <w:left w:val="nil"/>
              <w:bottom w:val="single" w:sz="4" w:space="0" w:color="auto"/>
              <w:right w:val="single" w:sz="4" w:space="0" w:color="auto"/>
            </w:tcBorders>
            <w:vAlign w:val="center"/>
          </w:tcPr>
          <w:p w:rsidR="006F0081" w:rsidRPr="000D12B3" w:rsidRDefault="006F0081">
            <w:pPr>
              <w:jc w:val="left"/>
              <w:rPr>
                <w:rFonts w:ascii="宋体" w:hAnsi="宋体" w:cs="宋体"/>
                <w:kern w:val="0"/>
                <w:szCs w:val="21"/>
              </w:rPr>
            </w:pPr>
            <w:r w:rsidRPr="000D12B3">
              <w:rPr>
                <w:rFonts w:ascii="宋体" w:hAnsi="宋体" w:cs="宋体" w:hint="eastAsia"/>
                <w:kern w:val="0"/>
                <w:szCs w:val="21"/>
              </w:rPr>
              <w:t>搭建展台及各种活动布置不能私自利用展馆顶部、墙面、柱子、栏杆、门窗及各种专用管线吊挂、捆绑、钉钉、粘贴等，否则要立即进行整改，作为违约予以处理；</w:t>
            </w:r>
          </w:p>
        </w:tc>
        <w:tc>
          <w:tcPr>
            <w:tcW w:w="1276" w:type="dxa"/>
            <w:tcBorders>
              <w:top w:val="single" w:sz="4" w:space="0" w:color="auto"/>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18</w:t>
            </w:r>
          </w:p>
        </w:tc>
        <w:tc>
          <w:tcPr>
            <w:tcW w:w="7790" w:type="dxa"/>
            <w:tcBorders>
              <w:top w:val="nil"/>
              <w:left w:val="nil"/>
              <w:bottom w:val="single" w:sz="4" w:space="0" w:color="auto"/>
              <w:right w:val="single" w:sz="4" w:space="0" w:color="auto"/>
            </w:tcBorders>
            <w:vAlign w:val="center"/>
          </w:tcPr>
          <w:p w:rsidR="006F0081" w:rsidRPr="000D12B3" w:rsidRDefault="006F0081">
            <w:pPr>
              <w:jc w:val="left"/>
              <w:rPr>
                <w:rFonts w:ascii="宋体" w:hAnsi="宋体" w:cs="宋体"/>
                <w:kern w:val="0"/>
                <w:szCs w:val="21"/>
              </w:rPr>
            </w:pPr>
            <w:r w:rsidRPr="000D12B3">
              <w:rPr>
                <w:rFonts w:ascii="宋体" w:hAnsi="宋体" w:cs="宋体" w:hint="eastAsia"/>
                <w:kern w:val="0"/>
                <w:szCs w:val="21"/>
              </w:rPr>
              <w:t>展厅内不得使用电锯、电刨、电切割等工具作业，如出现以上行为，要求立即停止作业，没收施工工具，作为违约予以处理；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jc w:val="center"/>
              <w:rPr>
                <w:rFonts w:ascii="宋体" w:hAnsi="宋体" w:cs="宋体"/>
                <w:kern w:val="0"/>
                <w:szCs w:val="21"/>
              </w:rPr>
            </w:pPr>
            <w:r w:rsidRPr="000D12B3">
              <w:rPr>
                <w:rFonts w:ascii="宋体" w:hAnsi="宋体" w:cs="宋体" w:hint="eastAsia"/>
                <w:kern w:val="0"/>
                <w:szCs w:val="21"/>
              </w:rPr>
              <w:t>500元/处/展台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19</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施工时阻塞展厅通道，妨碍他人通行，劝阻无效，对施工单位，作为违约予以处理；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20</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对展馆工作不予配合、拒绝合理整改意见的，视情节严重作为违约予以处理；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1000元</w:t>
            </w:r>
          </w:p>
        </w:tc>
      </w:tr>
      <w:tr w:rsidR="006F0081" w:rsidTr="000D12B3">
        <w:trPr>
          <w:trHeight w:val="222"/>
        </w:trPr>
        <w:tc>
          <w:tcPr>
            <w:tcW w:w="427" w:type="dxa"/>
            <w:tcBorders>
              <w:top w:val="nil"/>
              <w:left w:val="single" w:sz="4" w:space="0" w:color="auto"/>
              <w:bottom w:val="single" w:sz="4" w:space="0" w:color="auto"/>
              <w:right w:val="single" w:sz="4" w:space="0" w:color="auto"/>
            </w:tcBorders>
            <w:shd w:val="clear" w:color="auto" w:fill="auto"/>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21</w:t>
            </w:r>
          </w:p>
        </w:tc>
        <w:tc>
          <w:tcPr>
            <w:tcW w:w="7790" w:type="dxa"/>
            <w:tcBorders>
              <w:top w:val="nil"/>
              <w:left w:val="nil"/>
              <w:bottom w:val="single" w:sz="4" w:space="0" w:color="auto"/>
              <w:right w:val="single" w:sz="4" w:space="0" w:color="auto"/>
            </w:tcBorders>
            <w:shd w:val="clear" w:color="000000" w:fill="FFFFFF"/>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施工期间未按规定佩带安全帽或安全带，对施工单位作为违约予以处理；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100元/人</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22</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展台出现倒塌、失火、漏电等严重安全问题的，要求立即停止施工，设置隔离区域进行整改，作为违约予以处理；造成人员伤亡的，除作为违约予以处理外，将依法追究民事、刑事责任；</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10000元至全部押金/展台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23</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每天闭馆时，特装展台、标准展位、临建设施的一切电源（特殊申请除外），未进行断电，作为违约予以处理；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24</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撤展时，野蛮拆卸展台、推倒展台及搬运物品时造成地面损伤，作为违约予以处理；；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kern w:val="0"/>
                <w:szCs w:val="21"/>
              </w:rPr>
              <w:t>1000</w:t>
            </w:r>
            <w:r w:rsidRPr="000D12B3">
              <w:rPr>
                <w:rFonts w:ascii="宋体" w:hAnsi="宋体" w:cs="宋体" w:hint="eastAsia"/>
                <w:kern w:val="0"/>
                <w:szCs w:val="21"/>
              </w:rPr>
              <w:t>元/展台</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25</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hint="eastAsia"/>
                <w:szCs w:val="21"/>
              </w:rPr>
              <w:t>撤展期间，施工单位必须在规定时间内将所有搭建材料全部撤出会展中心并清运干净，严禁将废弃物堆放在会展中心区域（展厅、物流通道、及展馆周边区域），严禁对搭建材料进行打砸、转让、倒卖，如违反规定作为</w:t>
            </w:r>
            <w:r w:rsidRPr="000D12B3">
              <w:rPr>
                <w:rFonts w:ascii="宋体" w:hAnsi="宋体" w:cs="宋体" w:hint="eastAsia"/>
                <w:kern w:val="0"/>
                <w:szCs w:val="21"/>
              </w:rPr>
              <w:t>违约予以处理；</w:t>
            </w:r>
            <w:r w:rsidRPr="000D12B3">
              <w:rPr>
                <w:rFonts w:ascii="宋体" w:hAnsi="宋体" w:hint="eastAsia"/>
                <w:szCs w:val="21"/>
              </w:rPr>
              <w:t>。</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5000元/展台</w:t>
            </w:r>
          </w:p>
        </w:tc>
      </w:tr>
      <w:tr w:rsidR="006F0081" w:rsidTr="000D12B3">
        <w:trPr>
          <w:trHeight w:val="222"/>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26</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撤展时，施工阻塞展厅通道，妨碍他人通行，劝阻无效，对施工单位作为违约予以处理；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w:t>
            </w:r>
          </w:p>
        </w:tc>
      </w:tr>
      <w:tr w:rsidR="006F0081" w:rsidTr="000D12B3">
        <w:trPr>
          <w:trHeight w:val="437"/>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27</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施工垃圾（特装、标摊、地毯）</w:t>
            </w:r>
            <w:r w:rsidRPr="000D12B3">
              <w:rPr>
                <w:rFonts w:ascii="宋体" w:hAnsi="宋体" w:cs="宋体" w:hint="eastAsia"/>
                <w:bCs/>
                <w:kern w:val="0"/>
                <w:szCs w:val="21"/>
              </w:rPr>
              <w:t>未</w:t>
            </w:r>
            <w:r w:rsidRPr="000D12B3">
              <w:rPr>
                <w:rFonts w:ascii="宋体" w:hAnsi="宋体" w:cs="宋体" w:hint="eastAsia"/>
                <w:kern w:val="0"/>
                <w:szCs w:val="21"/>
              </w:rPr>
              <w:t>清理、未清理干净、未验收，对施工单位作为违约予以处理；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kern w:val="0"/>
                <w:szCs w:val="21"/>
              </w:rPr>
              <w:t>10</w:t>
            </w:r>
            <w:r w:rsidRPr="000D12B3">
              <w:rPr>
                <w:rFonts w:ascii="宋体" w:hAnsi="宋体" w:cs="宋体" w:hint="eastAsia"/>
                <w:kern w:val="0"/>
                <w:szCs w:val="21"/>
              </w:rPr>
              <w:t>00元/展台至全部场地押金</w:t>
            </w:r>
          </w:p>
        </w:tc>
      </w:tr>
      <w:tr w:rsidR="006F0081" w:rsidTr="000D12B3">
        <w:trPr>
          <w:trHeight w:val="229"/>
        </w:trPr>
        <w:tc>
          <w:tcPr>
            <w:tcW w:w="427" w:type="dxa"/>
            <w:tcBorders>
              <w:top w:val="nil"/>
              <w:left w:val="single" w:sz="4" w:space="0" w:color="auto"/>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28</w:t>
            </w:r>
          </w:p>
        </w:tc>
        <w:tc>
          <w:tcPr>
            <w:tcW w:w="7790" w:type="dxa"/>
            <w:tcBorders>
              <w:top w:val="nil"/>
              <w:left w:val="nil"/>
              <w:bottom w:val="single" w:sz="4" w:space="0" w:color="auto"/>
              <w:right w:val="single" w:sz="4" w:space="0" w:color="auto"/>
            </w:tcBorders>
            <w:vAlign w:val="center"/>
          </w:tcPr>
          <w:p w:rsidR="006F0081" w:rsidRPr="000D12B3" w:rsidRDefault="006F0081">
            <w:pPr>
              <w:widowControl/>
              <w:jc w:val="left"/>
              <w:rPr>
                <w:rFonts w:ascii="宋体" w:hAnsi="宋体" w:cs="宋体"/>
                <w:kern w:val="0"/>
                <w:szCs w:val="21"/>
              </w:rPr>
            </w:pPr>
            <w:r w:rsidRPr="000D12B3">
              <w:rPr>
                <w:rFonts w:ascii="宋体" w:hAnsi="宋体" w:cs="宋体" w:hint="eastAsia"/>
                <w:kern w:val="0"/>
                <w:szCs w:val="21"/>
              </w:rPr>
              <w:t>液压叉车禁止进入大理石地面作业，发现后立即制止，并对对施工单位作为违约予以处理；。</w:t>
            </w:r>
          </w:p>
        </w:tc>
        <w:tc>
          <w:tcPr>
            <w:tcW w:w="1276" w:type="dxa"/>
            <w:tcBorders>
              <w:top w:val="nil"/>
              <w:left w:val="nil"/>
              <w:bottom w:val="single" w:sz="4" w:space="0" w:color="auto"/>
              <w:right w:val="single" w:sz="4" w:space="0" w:color="auto"/>
            </w:tcBorders>
            <w:vAlign w:val="center"/>
          </w:tcPr>
          <w:p w:rsidR="006F0081" w:rsidRPr="000D12B3" w:rsidRDefault="006F0081">
            <w:pPr>
              <w:widowControl/>
              <w:jc w:val="center"/>
              <w:rPr>
                <w:rFonts w:ascii="宋体" w:hAnsi="宋体" w:cs="宋体"/>
                <w:kern w:val="0"/>
                <w:szCs w:val="21"/>
              </w:rPr>
            </w:pPr>
            <w:r w:rsidRPr="000D12B3">
              <w:rPr>
                <w:rFonts w:ascii="宋体" w:hAnsi="宋体" w:cs="宋体" w:hint="eastAsia"/>
                <w:kern w:val="0"/>
                <w:szCs w:val="21"/>
              </w:rPr>
              <w:t>500元/次</w:t>
            </w:r>
          </w:p>
        </w:tc>
      </w:tr>
    </w:tbl>
    <w:p w:rsidR="000D12B3" w:rsidRPr="000D12B3" w:rsidRDefault="000D12B3" w:rsidP="000D12B3">
      <w:pPr>
        <w:spacing w:line="320" w:lineRule="exact"/>
        <w:jc w:val="left"/>
        <w:rPr>
          <w:rFonts w:ascii="宋体" w:hAnsi="宋体"/>
          <w:b/>
          <w:sz w:val="24"/>
        </w:rPr>
      </w:pPr>
      <w:r w:rsidRPr="000D12B3">
        <w:rPr>
          <w:rFonts w:hint="eastAsia"/>
          <w:b/>
          <w:sz w:val="24"/>
        </w:rPr>
        <w:t>违规、违约施工内容及应扣除违约金数额</w:t>
      </w:r>
      <w:r w:rsidR="006F0081" w:rsidRPr="000D12B3">
        <w:rPr>
          <w:rFonts w:ascii="宋体" w:hAnsi="宋体" w:cs="Arial" w:hint="eastAsia"/>
          <w:b/>
          <w:sz w:val="24"/>
        </w:rPr>
        <w:br w:type="page"/>
      </w:r>
      <w:r w:rsidRPr="000D12B3">
        <w:rPr>
          <w:rFonts w:ascii="宋体" w:hAnsi="宋体" w:hint="eastAsia"/>
          <w:b/>
          <w:sz w:val="24"/>
        </w:rPr>
        <w:lastRenderedPageBreak/>
        <w:t>注：违规施工的处罚内容和罚款额度包括以上内容但不限于以上，郑州国际会展中心对以上内容具有修改及最终解释权。</w:t>
      </w:r>
    </w:p>
    <w:p w:rsidR="000D12B3" w:rsidRDefault="000D12B3" w:rsidP="000D12B3">
      <w:pPr>
        <w:spacing w:line="320" w:lineRule="exact"/>
        <w:rPr>
          <w:rFonts w:ascii="宋体" w:hAnsi="宋体"/>
          <w:b/>
          <w:sz w:val="24"/>
        </w:rPr>
      </w:pPr>
    </w:p>
    <w:p w:rsidR="000D12B3" w:rsidRPr="000D12B3" w:rsidRDefault="000D12B3" w:rsidP="000D12B3">
      <w:pPr>
        <w:spacing w:line="320" w:lineRule="exact"/>
        <w:ind w:firstLineChars="2400" w:firstLine="5783"/>
        <w:rPr>
          <w:rFonts w:ascii="宋体" w:hAnsi="宋体" w:cs="Arial"/>
          <w:b/>
          <w:sz w:val="24"/>
        </w:rPr>
      </w:pPr>
      <w:r w:rsidRPr="000D12B3">
        <w:rPr>
          <w:rFonts w:ascii="宋体" w:hAnsi="宋体" w:hint="eastAsia"/>
          <w:b/>
          <w:sz w:val="24"/>
        </w:rPr>
        <w:t>搭建方盖章确认：</w:t>
      </w: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0D12B3" w:rsidRDefault="000D12B3">
      <w:pPr>
        <w:spacing w:line="320" w:lineRule="exact"/>
        <w:rPr>
          <w:rFonts w:ascii="宋体" w:hAnsi="宋体" w:cs="Arial"/>
          <w:b/>
          <w:sz w:val="28"/>
          <w:szCs w:val="28"/>
        </w:rPr>
      </w:pPr>
    </w:p>
    <w:p w:rsidR="006F0081" w:rsidRDefault="006F0081">
      <w:pPr>
        <w:spacing w:line="320" w:lineRule="exact"/>
        <w:rPr>
          <w:rFonts w:ascii="宋体" w:hAnsi="宋体" w:cs="Arial"/>
          <w:sz w:val="28"/>
          <w:szCs w:val="28"/>
        </w:rPr>
      </w:pPr>
      <w:r>
        <w:rPr>
          <w:rFonts w:ascii="宋体" w:hAnsi="宋体" w:cs="Arial" w:hint="eastAsia"/>
          <w:b/>
          <w:sz w:val="28"/>
          <w:szCs w:val="28"/>
        </w:rPr>
        <w:lastRenderedPageBreak/>
        <w:t>表格10</w:t>
      </w:r>
      <w:r>
        <w:rPr>
          <w:rFonts w:ascii="宋体" w:hAnsi="宋体" w:cs="Arial" w:hint="eastAsia"/>
          <w:sz w:val="28"/>
          <w:szCs w:val="28"/>
        </w:rPr>
        <w:t xml:space="preserve">   </w:t>
      </w:r>
      <w:r>
        <w:rPr>
          <w:rFonts w:ascii="宋体" w:hAnsi="宋体" w:cs="Arial" w:hint="eastAsia"/>
          <w:b/>
          <w:sz w:val="28"/>
          <w:szCs w:val="28"/>
        </w:rPr>
        <w:t xml:space="preserve">展具租赁申请表            </w:t>
      </w:r>
    </w:p>
    <w:p w:rsidR="006F0081" w:rsidRDefault="006F0081">
      <w:pPr>
        <w:pStyle w:val="aa"/>
        <w:pBdr>
          <w:bottom w:val="single" w:sz="6" w:space="0" w:color="auto"/>
        </w:pBdr>
        <w:tabs>
          <w:tab w:val="clear" w:pos="4153"/>
          <w:tab w:val="center" w:pos="5040"/>
        </w:tabs>
        <w:spacing w:line="320" w:lineRule="exact"/>
        <w:ind w:right="90"/>
        <w:jc w:val="right"/>
        <w:rPr>
          <w:rFonts w:ascii="宋体" w:hAnsi="宋体" w:cs="Arial"/>
          <w:b/>
          <w:color w:val="FF0000"/>
          <w:bdr w:val="single" w:sz="4" w:space="0" w:color="auto"/>
        </w:rPr>
      </w:pPr>
      <w:r>
        <w:rPr>
          <w:rFonts w:ascii="宋体" w:hAnsi="宋体" w:cs="Arial" w:hint="eastAsia"/>
          <w:b/>
          <w:color w:val="FF0000"/>
          <w:bdr w:val="single" w:sz="4" w:space="0" w:color="auto"/>
        </w:rPr>
        <w:t>截止日期2021年10月31日</w:t>
      </w:r>
    </w:p>
    <w:p w:rsidR="006F0081" w:rsidRDefault="006F0081">
      <w:pPr>
        <w:autoSpaceDE w:val="0"/>
        <w:autoSpaceDN w:val="0"/>
        <w:adjustRightInd w:val="0"/>
        <w:spacing w:line="211" w:lineRule="exact"/>
        <w:jc w:val="left"/>
        <w:rPr>
          <w:rFonts w:ascii="宋?" w:hAnsi="宋?" w:cs="宋?"/>
          <w:kern w:val="0"/>
          <w:sz w:val="20"/>
          <w:szCs w:val="20"/>
          <w:shd w:val="pct10" w:color="auto" w:fill="FFFFFF"/>
        </w:rPr>
      </w:pPr>
      <w:r>
        <w:rPr>
          <w:rFonts w:ascii="宋体" w:hAnsi="宋体" w:cs="Arial" w:hint="eastAsia"/>
          <w:b/>
          <w:shd w:val="pct10" w:color="auto" w:fill="FFFFFF"/>
        </w:rPr>
        <w:t>返回至</w:t>
      </w:r>
      <w:r>
        <w:rPr>
          <w:rFonts w:ascii="宋体" w:hAnsi="宋体" w:cs="Arial"/>
          <w:b/>
          <w:shd w:val="pct10" w:color="auto" w:fill="FFFFFF"/>
        </w:rPr>
        <w:t xml:space="preserve"> :</w:t>
      </w:r>
      <w:r>
        <w:rPr>
          <w:rFonts w:ascii="宋体" w:hAnsi="宋体" w:cs="Arial" w:hint="eastAsia"/>
          <w:color w:val="FF0000"/>
          <w:shd w:val="pct10" w:color="auto" w:fill="FFFFFF"/>
        </w:rPr>
        <w:t xml:space="preserve"> </w:t>
      </w:r>
      <w:r>
        <w:rPr>
          <w:rFonts w:ascii="宋体" w:hAnsi="宋体" w:cs="Arial" w:hint="eastAsia"/>
          <w:shd w:val="pct10" w:color="auto" w:fill="FFFFFF"/>
        </w:rPr>
        <w:t>服务商：</w:t>
      </w:r>
      <w:proofErr w:type="gramStart"/>
      <w:r>
        <w:rPr>
          <w:rFonts w:ascii="宋?" w:hAnsi="宋?" w:cs="宋?"/>
          <w:kern w:val="0"/>
          <w:sz w:val="20"/>
          <w:szCs w:val="20"/>
          <w:shd w:val="pct10" w:color="auto" w:fill="FFFFFF"/>
        </w:rPr>
        <w:t>郑州</w:t>
      </w:r>
      <w:r>
        <w:rPr>
          <w:rFonts w:ascii="宋?" w:hAnsi="宋?" w:cs="宋?" w:hint="eastAsia"/>
          <w:kern w:val="0"/>
          <w:sz w:val="20"/>
          <w:szCs w:val="20"/>
          <w:shd w:val="pct10" w:color="auto" w:fill="FFFFFF"/>
        </w:rPr>
        <w:t>正博展览</w:t>
      </w:r>
      <w:proofErr w:type="gramEnd"/>
      <w:r>
        <w:rPr>
          <w:rFonts w:ascii="宋?" w:hAnsi="宋?" w:cs="宋?" w:hint="eastAsia"/>
          <w:kern w:val="0"/>
          <w:sz w:val="20"/>
          <w:szCs w:val="20"/>
          <w:shd w:val="pct10" w:color="auto" w:fill="FFFFFF"/>
        </w:rPr>
        <w:t>服务</w:t>
      </w:r>
      <w:r>
        <w:rPr>
          <w:rFonts w:ascii="宋?" w:hAnsi="宋?" w:cs="宋?"/>
          <w:kern w:val="0"/>
          <w:sz w:val="20"/>
          <w:szCs w:val="20"/>
          <w:shd w:val="pct10" w:color="auto" w:fill="FFFFFF"/>
        </w:rPr>
        <w:t>有限公司</w:t>
      </w:r>
      <w:r>
        <w:rPr>
          <w:rFonts w:ascii="宋体" w:hAnsi="宋体" w:cs="Arial" w:hint="eastAsia"/>
          <w:shd w:val="pct10" w:color="auto" w:fill="FFFFFF"/>
        </w:rPr>
        <w:t xml:space="preserve">            联系人：蒋三峰                    </w:t>
      </w:r>
    </w:p>
    <w:p w:rsidR="006F0081" w:rsidRDefault="006F0081">
      <w:pPr>
        <w:tabs>
          <w:tab w:val="left" w:pos="720"/>
        </w:tabs>
        <w:autoSpaceDE w:val="0"/>
        <w:autoSpaceDN w:val="0"/>
        <w:ind w:right="18"/>
        <w:jc w:val="left"/>
        <w:rPr>
          <w:rFonts w:ascii="宋体" w:hAnsi="宋体" w:cs="Arial"/>
          <w:shd w:val="pct10" w:color="auto" w:fill="FFFFFF"/>
        </w:rPr>
      </w:pPr>
      <w:r>
        <w:rPr>
          <w:rFonts w:ascii="宋体" w:hAnsi="宋体" w:cs="Arial" w:hint="eastAsia"/>
          <w:shd w:val="pct10" w:color="auto" w:fill="FFFFFF"/>
        </w:rPr>
        <w:t xml:space="preserve">         电  话：0371—65681511  18638113037　      传  真：0371-65681511 </w:t>
      </w:r>
      <w:r>
        <w:rPr>
          <w:rFonts w:ascii="宋体" w:hAnsi="宋体" w:cs="Arial" w:hint="eastAsia"/>
          <w:color w:val="FF0000"/>
          <w:shd w:val="pct10" w:color="auto" w:fill="FFFFFF"/>
        </w:rPr>
        <w:t xml:space="preserve">            </w:t>
      </w:r>
    </w:p>
    <w:tbl>
      <w:tblPr>
        <w:tblW w:w="0" w:type="auto"/>
        <w:tblInd w:w="-1" w:type="dxa"/>
        <w:tblLayout w:type="fixed"/>
        <w:tblCellMar>
          <w:left w:w="0" w:type="dxa"/>
          <w:right w:w="0" w:type="dxa"/>
        </w:tblCellMar>
        <w:tblLook w:val="0000" w:firstRow="0" w:lastRow="0" w:firstColumn="0" w:lastColumn="0" w:noHBand="0" w:noVBand="0"/>
      </w:tblPr>
      <w:tblGrid>
        <w:gridCol w:w="714"/>
        <w:gridCol w:w="1843"/>
        <w:gridCol w:w="709"/>
        <w:gridCol w:w="1417"/>
        <w:gridCol w:w="1560"/>
        <w:gridCol w:w="1417"/>
        <w:gridCol w:w="567"/>
        <w:gridCol w:w="992"/>
      </w:tblGrid>
      <w:tr w:rsidR="006F0081">
        <w:trPr>
          <w:trHeight w:val="392"/>
        </w:trPr>
        <w:tc>
          <w:tcPr>
            <w:tcW w:w="9219" w:type="dxa"/>
            <w:gridSpan w:val="8"/>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rPr>
                <w:rFonts w:ascii="宋体" w:hAnsi="宋体" w:cs="宋体"/>
                <w:b/>
                <w:bCs/>
                <w:szCs w:val="21"/>
              </w:rPr>
            </w:pPr>
            <w:r>
              <w:rPr>
                <w:rFonts w:ascii="宋体" w:hAnsi="宋体" w:cs="Arial" w:hint="eastAsia"/>
                <w:b/>
                <w:sz w:val="20"/>
                <w:szCs w:val="20"/>
              </w:rPr>
              <w:t>参展单位信息 ：展馆</w:t>
            </w:r>
            <w:r>
              <w:rPr>
                <w:rFonts w:ascii="宋体" w:hAnsi="宋体" w:cs="Arial" w:hint="eastAsia"/>
                <w:b/>
                <w:sz w:val="20"/>
                <w:szCs w:val="20"/>
                <w:u w:val="single"/>
              </w:rPr>
              <w:t xml:space="preserve">        </w:t>
            </w:r>
            <w:r>
              <w:rPr>
                <w:rFonts w:ascii="宋体" w:hAnsi="宋体" w:cs="Arial" w:hint="eastAsia"/>
                <w:b/>
                <w:sz w:val="20"/>
                <w:szCs w:val="20"/>
              </w:rPr>
              <w:t xml:space="preserve">  展台号：</w:t>
            </w:r>
            <w:r>
              <w:rPr>
                <w:rFonts w:ascii="宋体" w:hAnsi="宋体" w:cs="Arial" w:hint="eastAsia"/>
                <w:b/>
                <w:szCs w:val="21"/>
                <w:u w:val="single"/>
              </w:rPr>
              <w:t xml:space="preserve">       </w:t>
            </w:r>
          </w:p>
        </w:tc>
      </w:tr>
      <w:tr w:rsidR="006F0081">
        <w:trPr>
          <w:trHeight w:val="269"/>
        </w:trPr>
        <w:tc>
          <w:tcPr>
            <w:tcW w:w="2557" w:type="dxa"/>
            <w:gridSpan w:val="2"/>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单位名称</w:t>
            </w:r>
          </w:p>
        </w:tc>
        <w:tc>
          <w:tcPr>
            <w:tcW w:w="6662" w:type="dxa"/>
            <w:gridSpan w:val="6"/>
            <w:tcBorders>
              <w:top w:val="single" w:sz="4" w:space="0" w:color="auto"/>
              <w:left w:val="nil"/>
              <w:bottom w:val="single" w:sz="4" w:space="0" w:color="auto"/>
              <w:right w:val="single" w:sz="4" w:space="0" w:color="auto"/>
            </w:tcBorders>
          </w:tcPr>
          <w:p w:rsidR="006F0081" w:rsidRDefault="006F0081">
            <w:pPr>
              <w:spacing w:line="200" w:lineRule="exact"/>
              <w:jc w:val="center"/>
              <w:rPr>
                <w:rFonts w:ascii="宋体" w:hAnsi="宋体" w:cs="宋体"/>
                <w:b/>
                <w:bCs/>
                <w:sz w:val="18"/>
                <w:szCs w:val="18"/>
              </w:rPr>
            </w:pPr>
          </w:p>
        </w:tc>
      </w:tr>
      <w:tr w:rsidR="006F0081">
        <w:trPr>
          <w:trHeight w:val="287"/>
        </w:trPr>
        <w:tc>
          <w:tcPr>
            <w:tcW w:w="2557" w:type="dxa"/>
            <w:gridSpan w:val="2"/>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通讯地址</w:t>
            </w:r>
          </w:p>
        </w:tc>
        <w:tc>
          <w:tcPr>
            <w:tcW w:w="6662" w:type="dxa"/>
            <w:gridSpan w:val="6"/>
            <w:tcBorders>
              <w:top w:val="single" w:sz="4" w:space="0" w:color="auto"/>
              <w:left w:val="nil"/>
              <w:bottom w:val="single" w:sz="4" w:space="0" w:color="auto"/>
              <w:right w:val="single" w:sz="4" w:space="0" w:color="auto"/>
            </w:tcBorders>
          </w:tcPr>
          <w:p w:rsidR="006F0081" w:rsidRDefault="006F0081">
            <w:pPr>
              <w:spacing w:line="200" w:lineRule="exact"/>
              <w:jc w:val="center"/>
              <w:rPr>
                <w:rFonts w:ascii="宋体" w:hAnsi="宋体" w:cs="宋体"/>
                <w:b/>
                <w:bCs/>
                <w:sz w:val="18"/>
                <w:szCs w:val="18"/>
              </w:rPr>
            </w:pPr>
          </w:p>
        </w:tc>
      </w:tr>
      <w:tr w:rsidR="006F0081">
        <w:trPr>
          <w:trHeight w:val="263"/>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联系人</w:t>
            </w:r>
          </w:p>
        </w:tc>
        <w:tc>
          <w:tcPr>
            <w:tcW w:w="1843"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p>
        </w:tc>
        <w:tc>
          <w:tcPr>
            <w:tcW w:w="709"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 xml:space="preserve">职 </w:t>
            </w:r>
            <w:proofErr w:type="gramStart"/>
            <w:r>
              <w:rPr>
                <w:rFonts w:ascii="宋体" w:hAnsi="宋体" w:hint="eastAsia"/>
                <w:sz w:val="18"/>
                <w:szCs w:val="18"/>
              </w:rPr>
              <w:t>务</w:t>
            </w:r>
            <w:proofErr w:type="gramEnd"/>
          </w:p>
        </w:tc>
        <w:tc>
          <w:tcPr>
            <w:tcW w:w="2977" w:type="dxa"/>
            <w:gridSpan w:val="2"/>
            <w:tcBorders>
              <w:top w:val="single" w:sz="4" w:space="0" w:color="auto"/>
              <w:left w:val="single" w:sz="4" w:space="0" w:color="auto"/>
              <w:bottom w:val="single" w:sz="4" w:space="0" w:color="auto"/>
              <w:right w:val="single" w:sz="4" w:space="0" w:color="auto"/>
            </w:tcBorders>
          </w:tcPr>
          <w:p w:rsidR="006F0081" w:rsidRDefault="006F0081">
            <w:pPr>
              <w:spacing w:line="200" w:lineRule="exact"/>
              <w:jc w:val="center"/>
              <w:rPr>
                <w:rFonts w:ascii="宋体" w:hAnsi="宋体" w:cs="宋体"/>
                <w:b/>
                <w:bCs/>
                <w:sz w:val="18"/>
                <w:szCs w:val="18"/>
              </w:rPr>
            </w:pPr>
          </w:p>
        </w:tc>
        <w:tc>
          <w:tcPr>
            <w:tcW w:w="1417"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电    话</w:t>
            </w:r>
          </w:p>
        </w:tc>
        <w:tc>
          <w:tcPr>
            <w:tcW w:w="1559" w:type="dxa"/>
            <w:gridSpan w:val="2"/>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p>
        </w:tc>
      </w:tr>
      <w:tr w:rsidR="006F0081">
        <w:trPr>
          <w:trHeight w:val="266"/>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传真</w:t>
            </w:r>
          </w:p>
        </w:tc>
        <w:tc>
          <w:tcPr>
            <w:tcW w:w="1843"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p>
        </w:tc>
        <w:tc>
          <w:tcPr>
            <w:tcW w:w="709"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手 机</w:t>
            </w:r>
          </w:p>
        </w:tc>
        <w:tc>
          <w:tcPr>
            <w:tcW w:w="2977" w:type="dxa"/>
            <w:gridSpan w:val="2"/>
            <w:tcBorders>
              <w:top w:val="single" w:sz="4" w:space="0" w:color="auto"/>
              <w:left w:val="single" w:sz="4" w:space="0" w:color="auto"/>
              <w:bottom w:val="single" w:sz="4" w:space="0" w:color="auto"/>
              <w:right w:val="single" w:sz="4" w:space="0" w:color="auto"/>
            </w:tcBorders>
          </w:tcPr>
          <w:p w:rsidR="006F0081" w:rsidRDefault="006F0081">
            <w:pPr>
              <w:spacing w:line="200" w:lineRule="exact"/>
              <w:jc w:val="center"/>
              <w:rPr>
                <w:rFonts w:ascii="宋体" w:hAnsi="宋体" w:cs="宋体"/>
                <w:b/>
                <w:bCs/>
                <w:sz w:val="18"/>
                <w:szCs w:val="18"/>
              </w:rPr>
            </w:pPr>
          </w:p>
        </w:tc>
        <w:tc>
          <w:tcPr>
            <w:tcW w:w="1417"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sz w:val="18"/>
                <w:szCs w:val="18"/>
              </w:rPr>
              <w:t>电子邮箱</w:t>
            </w:r>
          </w:p>
        </w:tc>
        <w:tc>
          <w:tcPr>
            <w:tcW w:w="1559" w:type="dxa"/>
            <w:gridSpan w:val="2"/>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p>
        </w:tc>
      </w:tr>
      <w:tr w:rsidR="006F0081">
        <w:trPr>
          <w:trHeight w:val="413"/>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编号</w:t>
            </w:r>
          </w:p>
        </w:tc>
        <w:tc>
          <w:tcPr>
            <w:tcW w:w="1843"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名称</w:t>
            </w:r>
          </w:p>
        </w:tc>
        <w:tc>
          <w:tcPr>
            <w:tcW w:w="709"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单位</w:t>
            </w:r>
          </w:p>
        </w:tc>
        <w:tc>
          <w:tcPr>
            <w:tcW w:w="1417"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规格(cm)</w:t>
            </w:r>
          </w:p>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长×宽×高</w:t>
            </w:r>
          </w:p>
        </w:tc>
        <w:tc>
          <w:tcPr>
            <w:tcW w:w="1560"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单价（元</w:t>
            </w:r>
            <w:r>
              <w:rPr>
                <w:rFonts w:ascii="宋体" w:hAnsi="宋体" w:cs="宋体"/>
                <w:b/>
                <w:bCs/>
                <w:sz w:val="18"/>
                <w:szCs w:val="18"/>
              </w:rPr>
              <w:t>/展期）</w:t>
            </w:r>
          </w:p>
        </w:tc>
        <w:tc>
          <w:tcPr>
            <w:tcW w:w="1417"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押金</w:t>
            </w:r>
            <w:r>
              <w:rPr>
                <w:rFonts w:ascii="宋体" w:hAnsi="宋体" w:cs="宋体"/>
                <w:b/>
                <w:bCs/>
                <w:sz w:val="18"/>
                <w:szCs w:val="18"/>
              </w:rPr>
              <w:t>(元/展期）</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cs="宋体" w:hint="eastAsia"/>
                <w:b/>
                <w:bCs/>
                <w:sz w:val="18"/>
                <w:szCs w:val="18"/>
              </w:rPr>
              <w:t>数量</w:t>
            </w: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b/>
                <w:bCs/>
                <w:sz w:val="18"/>
                <w:szCs w:val="18"/>
              </w:rPr>
            </w:pPr>
            <w:r>
              <w:rPr>
                <w:rFonts w:ascii="宋体" w:hAnsi="宋体" w:hint="eastAsia"/>
                <w:b/>
                <w:sz w:val="18"/>
                <w:szCs w:val="18"/>
              </w:rPr>
              <w:t>金额（元）</w:t>
            </w:r>
          </w:p>
        </w:tc>
      </w:tr>
      <w:tr w:rsidR="006F0081">
        <w:trPr>
          <w:trHeight w:val="209"/>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吧椅</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把</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39"/>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玻璃桌</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张</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70*76</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120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1"/>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折叠桌</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张</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sz w:val="18"/>
                <w:szCs w:val="18"/>
              </w:rPr>
              <w:t>1</w:t>
            </w:r>
            <w:r>
              <w:rPr>
                <w:rFonts w:ascii="宋体" w:hAnsi="宋体" w:cs="宋体" w:hint="eastAsia"/>
                <w:sz w:val="18"/>
                <w:szCs w:val="18"/>
              </w:rPr>
              <w:t>0</w:t>
            </w:r>
            <w:r>
              <w:rPr>
                <w:rFonts w:ascii="宋体" w:hAnsi="宋体" w:cs="宋体"/>
                <w:sz w:val="18"/>
                <w:szCs w:val="18"/>
              </w:rPr>
              <w:t>0</w:t>
            </w:r>
            <w:r>
              <w:rPr>
                <w:rFonts w:ascii="宋体" w:hAnsi="宋体" w:cs="宋体" w:hint="eastAsia"/>
                <w:sz w:val="18"/>
                <w:szCs w:val="18"/>
              </w:rPr>
              <w:t>*</w:t>
            </w:r>
            <w:r>
              <w:rPr>
                <w:rFonts w:ascii="宋体" w:hAnsi="宋体" w:cs="宋体"/>
                <w:sz w:val="18"/>
                <w:szCs w:val="18"/>
              </w:rPr>
              <w:t>40</w:t>
            </w:r>
            <w:r>
              <w:rPr>
                <w:rFonts w:ascii="宋体" w:hAnsi="宋体" w:cs="宋体" w:hint="eastAsia"/>
                <w:sz w:val="18"/>
                <w:szCs w:val="18"/>
              </w:rPr>
              <w:t>*</w:t>
            </w:r>
            <w:r>
              <w:rPr>
                <w:rFonts w:ascii="宋体" w:hAnsi="宋体" w:cs="宋体"/>
                <w:sz w:val="18"/>
                <w:szCs w:val="18"/>
              </w:rPr>
              <w:t>74</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120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100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177"/>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4</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折椅</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把</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蓝色</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40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5"/>
        </w:trPr>
        <w:tc>
          <w:tcPr>
            <w:tcW w:w="714"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5</w:t>
            </w:r>
          </w:p>
        </w:tc>
        <w:tc>
          <w:tcPr>
            <w:tcW w:w="1843"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超市货架</w:t>
            </w:r>
          </w:p>
        </w:tc>
        <w:tc>
          <w:tcPr>
            <w:tcW w:w="709"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组</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90*180*45</w:t>
            </w:r>
          </w:p>
        </w:tc>
        <w:tc>
          <w:tcPr>
            <w:tcW w:w="1560"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w:t>
            </w:r>
          </w:p>
        </w:tc>
        <w:tc>
          <w:tcPr>
            <w:tcW w:w="1417"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9"/>
        </w:trPr>
        <w:tc>
          <w:tcPr>
            <w:tcW w:w="714"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6</w:t>
            </w:r>
          </w:p>
        </w:tc>
        <w:tc>
          <w:tcPr>
            <w:tcW w:w="1843"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挂网</w:t>
            </w:r>
          </w:p>
        </w:tc>
        <w:tc>
          <w:tcPr>
            <w:tcW w:w="709"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张</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90*160</w:t>
            </w:r>
          </w:p>
        </w:tc>
        <w:tc>
          <w:tcPr>
            <w:tcW w:w="1560"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w:t>
            </w:r>
          </w:p>
        </w:tc>
        <w:tc>
          <w:tcPr>
            <w:tcW w:w="1417"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w:t>
            </w:r>
          </w:p>
        </w:tc>
        <w:tc>
          <w:tcPr>
            <w:tcW w:w="567"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87"/>
        </w:trPr>
        <w:tc>
          <w:tcPr>
            <w:tcW w:w="714"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7</w:t>
            </w:r>
          </w:p>
        </w:tc>
        <w:tc>
          <w:tcPr>
            <w:tcW w:w="1843"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直面货架</w:t>
            </w:r>
          </w:p>
        </w:tc>
        <w:tc>
          <w:tcPr>
            <w:tcW w:w="709"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组</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160*35*90</w:t>
            </w:r>
          </w:p>
        </w:tc>
        <w:tc>
          <w:tcPr>
            <w:tcW w:w="1560"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150</w:t>
            </w:r>
          </w:p>
        </w:tc>
        <w:tc>
          <w:tcPr>
            <w:tcW w:w="1417"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7"/>
        </w:trPr>
        <w:tc>
          <w:tcPr>
            <w:tcW w:w="714"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8</w:t>
            </w:r>
          </w:p>
        </w:tc>
        <w:tc>
          <w:tcPr>
            <w:tcW w:w="1843"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玻璃精品柜</w:t>
            </w:r>
          </w:p>
        </w:tc>
        <w:tc>
          <w:tcPr>
            <w:tcW w:w="709"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组</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200*100*50</w:t>
            </w:r>
          </w:p>
        </w:tc>
        <w:tc>
          <w:tcPr>
            <w:tcW w:w="1560"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350</w:t>
            </w:r>
          </w:p>
        </w:tc>
        <w:tc>
          <w:tcPr>
            <w:tcW w:w="1417"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w:t>
            </w:r>
          </w:p>
        </w:tc>
        <w:tc>
          <w:tcPr>
            <w:tcW w:w="567"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7"/>
        </w:trPr>
        <w:tc>
          <w:tcPr>
            <w:tcW w:w="714"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9</w:t>
            </w:r>
          </w:p>
        </w:tc>
        <w:tc>
          <w:tcPr>
            <w:tcW w:w="1843"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玻璃小展柜</w:t>
            </w:r>
          </w:p>
        </w:tc>
        <w:tc>
          <w:tcPr>
            <w:tcW w:w="709"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组</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100*5*105</w:t>
            </w:r>
          </w:p>
        </w:tc>
        <w:tc>
          <w:tcPr>
            <w:tcW w:w="1560"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w:t>
            </w:r>
          </w:p>
        </w:tc>
        <w:tc>
          <w:tcPr>
            <w:tcW w:w="1417" w:type="dxa"/>
            <w:tcBorders>
              <w:top w:val="nil"/>
              <w:left w:val="single" w:sz="4" w:space="0" w:color="auto"/>
              <w:bottom w:val="single" w:sz="4" w:space="0" w:color="000000"/>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00</w:t>
            </w:r>
          </w:p>
        </w:tc>
        <w:tc>
          <w:tcPr>
            <w:tcW w:w="567"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single" w:sz="4" w:space="0" w:color="auto"/>
              <w:bottom w:val="single" w:sz="4" w:space="0" w:color="000000"/>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1"/>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斜面货架</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组</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160*35*90</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89"/>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11</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活络架板</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1M套</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sz w:val="18"/>
                <w:szCs w:val="18"/>
              </w:rPr>
              <w:t>100×30</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80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50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5"/>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12</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绿植</w:t>
            </w:r>
            <w:proofErr w:type="gramEnd"/>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盆</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150</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9"/>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13</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梯形台</w:t>
            </w:r>
            <w:proofErr w:type="gramEnd"/>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组</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120*100</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280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3"/>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14</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饮水机(含2桶水)</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100</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200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7"/>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液晶电视</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sz w:val="18"/>
                <w:szCs w:val="18"/>
              </w:rPr>
              <w:t>32寸/42寸</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2000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1"/>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16</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多功能插座</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个</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50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50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1"/>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17</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标展长臂</w:t>
            </w:r>
            <w:proofErr w:type="gramEnd"/>
            <w:r>
              <w:rPr>
                <w:rFonts w:ascii="宋体" w:hAnsi="宋体" w:cs="宋体" w:hint="eastAsia"/>
                <w:sz w:val="18"/>
                <w:szCs w:val="18"/>
              </w:rPr>
              <w:t>射灯</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盏</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sz w:val="18"/>
                <w:szCs w:val="18"/>
              </w:rPr>
              <w:t>60W</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8</w:t>
            </w:r>
            <w:r>
              <w:rPr>
                <w:rFonts w:ascii="宋体" w:hAnsi="宋体" w:cs="宋体"/>
                <w:sz w:val="18"/>
                <w:szCs w:val="18"/>
              </w:rPr>
              <w:t>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50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93"/>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sz w:val="18"/>
                <w:szCs w:val="18"/>
              </w:rPr>
              <w:t>1</w:t>
            </w:r>
            <w:r>
              <w:rPr>
                <w:rFonts w:ascii="宋体" w:hAnsi="宋体" w:cs="宋体" w:hint="eastAsia"/>
                <w:sz w:val="18"/>
                <w:szCs w:val="18"/>
              </w:rPr>
              <w:t>8</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空压机</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sz w:val="18"/>
                <w:szCs w:val="18"/>
              </w:rPr>
              <w:t>5P排气管（8mm)</w:t>
            </w: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800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69"/>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19</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安全帽</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顶</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20</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50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rPr>
          <w:trHeight w:val="273"/>
        </w:trPr>
        <w:tc>
          <w:tcPr>
            <w:tcW w:w="714" w:type="dxa"/>
            <w:tcBorders>
              <w:top w:val="nil"/>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w:t>
            </w:r>
          </w:p>
        </w:tc>
        <w:tc>
          <w:tcPr>
            <w:tcW w:w="1843"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挂钩</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个</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p>
        </w:tc>
        <w:tc>
          <w:tcPr>
            <w:tcW w:w="1560"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5</w:t>
            </w:r>
          </w:p>
        </w:tc>
        <w:tc>
          <w:tcPr>
            <w:tcW w:w="1417" w:type="dxa"/>
            <w:tcBorders>
              <w:top w:val="nil"/>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sz w:val="18"/>
                <w:szCs w:val="18"/>
              </w:rPr>
              <w:t>10</w:t>
            </w:r>
          </w:p>
        </w:tc>
        <w:tc>
          <w:tcPr>
            <w:tcW w:w="567"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nil"/>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63"/>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21</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冰柜</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sz w:val="18"/>
                <w:szCs w:val="18"/>
              </w:rPr>
              <w:t>180*80*80</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67"/>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22</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单人沙发</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个</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80*80*60</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180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85"/>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23</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双人沙发</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个</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150*80*60</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5"/>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24</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茶几</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张</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55*55*45</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80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195"/>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25</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吧桌</w:t>
            </w:r>
            <w:proofErr w:type="gramEnd"/>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张</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直径60</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4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26</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沙发椅</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把</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白色</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3"/>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27</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椅子</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把</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白色</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60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7"/>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28</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龙门架</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个</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85"/>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29</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槽板</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块</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2.4*0.95</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钩子</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proofErr w:type="gramStart"/>
            <w:r>
              <w:rPr>
                <w:rFonts w:ascii="宋体" w:hAnsi="宋体" w:cs="宋体" w:hint="eastAsia"/>
                <w:sz w:val="18"/>
                <w:szCs w:val="18"/>
              </w:rPr>
              <w:t>个</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5</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31</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P2LED</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平方</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100*100</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600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32</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P3LED</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平方</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100*100</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500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33</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触摸屏</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50寸</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34</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广告机</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50寸</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2000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271"/>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35</w:t>
            </w:r>
          </w:p>
        </w:tc>
        <w:tc>
          <w:tcPr>
            <w:tcW w:w="1843"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拼接屏</w:t>
            </w:r>
          </w:p>
        </w:tc>
        <w:tc>
          <w:tcPr>
            <w:tcW w:w="709"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台</w:t>
            </w:r>
          </w:p>
        </w:tc>
        <w:tc>
          <w:tcPr>
            <w:tcW w:w="1417" w:type="dxa"/>
            <w:tcBorders>
              <w:top w:val="single" w:sz="4" w:space="0" w:color="auto"/>
              <w:left w:val="single" w:sz="4" w:space="0" w:color="auto"/>
              <w:bottom w:val="single" w:sz="4" w:space="0" w:color="auto"/>
              <w:right w:val="single" w:sz="4" w:space="0" w:color="auto"/>
            </w:tcBorders>
            <w:vAlign w:val="bottom"/>
          </w:tcPr>
          <w:p w:rsidR="006F0081" w:rsidRDefault="006F0081">
            <w:pPr>
              <w:spacing w:line="180" w:lineRule="exact"/>
              <w:rPr>
                <w:rFonts w:ascii="宋体" w:hAnsi="宋体" w:cs="宋体"/>
                <w:sz w:val="18"/>
                <w:szCs w:val="18"/>
              </w:rPr>
            </w:pPr>
            <w:r>
              <w:rPr>
                <w:rFonts w:ascii="宋体" w:hAnsi="宋体" w:cs="宋体" w:hint="eastAsia"/>
                <w:sz w:val="18"/>
                <w:szCs w:val="18"/>
              </w:rPr>
              <w:t>49-55</w:t>
            </w:r>
          </w:p>
        </w:tc>
        <w:tc>
          <w:tcPr>
            <w:tcW w:w="1560"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1500-2000</w:t>
            </w:r>
          </w:p>
        </w:tc>
        <w:tc>
          <w:tcPr>
            <w:tcW w:w="1417" w:type="dxa"/>
            <w:tcBorders>
              <w:top w:val="single" w:sz="4" w:space="0" w:color="auto"/>
              <w:left w:val="nil"/>
              <w:bottom w:val="single" w:sz="4" w:space="0" w:color="auto"/>
              <w:right w:val="single" w:sz="4" w:space="0" w:color="auto"/>
            </w:tcBorders>
            <w:vAlign w:val="bottom"/>
          </w:tcPr>
          <w:p w:rsidR="006F0081" w:rsidRDefault="006F0081">
            <w:pPr>
              <w:spacing w:line="180" w:lineRule="exact"/>
              <w:jc w:val="center"/>
              <w:rPr>
                <w:rFonts w:ascii="宋体" w:hAnsi="宋体" w:cs="宋体"/>
                <w:sz w:val="18"/>
                <w:szCs w:val="18"/>
              </w:rPr>
            </w:pPr>
            <w:r>
              <w:rPr>
                <w:rFonts w:ascii="宋体" w:hAnsi="宋体" w:cs="宋体" w:hint="eastAsia"/>
                <w:sz w:val="18"/>
                <w:szCs w:val="18"/>
              </w:rPr>
              <w:t>3000</w:t>
            </w: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180" w:lineRule="exact"/>
              <w:jc w:val="center"/>
              <w:rPr>
                <w:rFonts w:ascii="宋体" w:hAnsi="宋体" w:cs="宋体"/>
                <w:sz w:val="18"/>
                <w:szCs w:val="18"/>
              </w:rPr>
            </w:pPr>
          </w:p>
        </w:tc>
      </w:tr>
      <w:tr w:rsidR="006F0081">
        <w:tblPrEx>
          <w:tblCellMar>
            <w:left w:w="108" w:type="dxa"/>
            <w:right w:w="108" w:type="dxa"/>
          </w:tblCellMar>
        </w:tblPrEx>
        <w:trPr>
          <w:trHeight w:val="340"/>
        </w:trPr>
        <w:tc>
          <w:tcPr>
            <w:tcW w:w="714" w:type="dxa"/>
            <w:tcBorders>
              <w:top w:val="single" w:sz="4" w:space="0" w:color="auto"/>
              <w:left w:val="single" w:sz="4" w:space="0" w:color="auto"/>
              <w:bottom w:val="single" w:sz="4" w:space="0" w:color="auto"/>
              <w:right w:val="single" w:sz="4" w:space="0" w:color="auto"/>
            </w:tcBorders>
            <w:vAlign w:val="center"/>
          </w:tcPr>
          <w:p w:rsidR="006F0081" w:rsidRDefault="006F0081">
            <w:pPr>
              <w:spacing w:line="200" w:lineRule="exact"/>
              <w:rPr>
                <w:rFonts w:ascii="宋体" w:hAnsi="宋体" w:cs="宋体"/>
                <w:sz w:val="18"/>
                <w:szCs w:val="18"/>
              </w:rPr>
            </w:pPr>
            <w:r>
              <w:rPr>
                <w:rFonts w:ascii="宋体" w:hAnsi="宋体" w:hint="eastAsia"/>
                <w:b/>
                <w:sz w:val="18"/>
                <w:szCs w:val="18"/>
              </w:rPr>
              <w:t>合计</w:t>
            </w:r>
          </w:p>
        </w:tc>
        <w:tc>
          <w:tcPr>
            <w:tcW w:w="1843"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sz w:val="18"/>
                <w:szCs w:val="18"/>
              </w:rPr>
            </w:pPr>
          </w:p>
        </w:tc>
        <w:tc>
          <w:tcPr>
            <w:tcW w:w="709"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sz w:val="18"/>
                <w:szCs w:val="18"/>
              </w:rPr>
            </w:pPr>
          </w:p>
        </w:tc>
        <w:tc>
          <w:tcPr>
            <w:tcW w:w="1417" w:type="dxa"/>
            <w:tcBorders>
              <w:top w:val="single" w:sz="4" w:space="0" w:color="auto"/>
              <w:left w:val="single" w:sz="4" w:space="0" w:color="auto"/>
              <w:bottom w:val="single" w:sz="4" w:space="0" w:color="auto"/>
              <w:right w:val="single" w:sz="4" w:space="0" w:color="auto"/>
            </w:tcBorders>
          </w:tcPr>
          <w:p w:rsidR="006F0081" w:rsidRDefault="006F0081">
            <w:pPr>
              <w:spacing w:line="200" w:lineRule="exact"/>
              <w:jc w:val="center"/>
              <w:rPr>
                <w:rFonts w:ascii="宋体" w:hAnsi="宋体" w:cs="宋体"/>
                <w:sz w:val="18"/>
                <w:szCs w:val="18"/>
              </w:rPr>
            </w:pPr>
          </w:p>
        </w:tc>
        <w:tc>
          <w:tcPr>
            <w:tcW w:w="1560"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sz w:val="18"/>
                <w:szCs w:val="18"/>
              </w:rPr>
            </w:pPr>
          </w:p>
        </w:tc>
        <w:tc>
          <w:tcPr>
            <w:tcW w:w="1417"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sz w:val="18"/>
                <w:szCs w:val="18"/>
              </w:rPr>
            </w:pPr>
          </w:p>
        </w:tc>
        <w:tc>
          <w:tcPr>
            <w:tcW w:w="567"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sz w:val="18"/>
                <w:szCs w:val="18"/>
              </w:rPr>
            </w:pPr>
          </w:p>
        </w:tc>
        <w:tc>
          <w:tcPr>
            <w:tcW w:w="992" w:type="dxa"/>
            <w:tcBorders>
              <w:top w:val="single" w:sz="4" w:space="0" w:color="auto"/>
              <w:left w:val="nil"/>
              <w:bottom w:val="single" w:sz="4" w:space="0" w:color="auto"/>
              <w:right w:val="single" w:sz="4" w:space="0" w:color="auto"/>
            </w:tcBorders>
            <w:vAlign w:val="center"/>
          </w:tcPr>
          <w:p w:rsidR="006F0081" w:rsidRDefault="006F0081">
            <w:pPr>
              <w:spacing w:line="200" w:lineRule="exact"/>
              <w:jc w:val="center"/>
              <w:rPr>
                <w:rFonts w:ascii="宋体" w:hAnsi="宋体" w:cs="宋体"/>
                <w:sz w:val="18"/>
                <w:szCs w:val="18"/>
              </w:rPr>
            </w:pPr>
          </w:p>
        </w:tc>
      </w:tr>
    </w:tbl>
    <w:p w:rsidR="006F0081" w:rsidRDefault="006F0081">
      <w:pPr>
        <w:spacing w:line="320" w:lineRule="exact"/>
        <w:rPr>
          <w:rFonts w:ascii="宋体" w:hAnsi="宋体"/>
        </w:rPr>
      </w:pPr>
      <w:r>
        <w:rPr>
          <w:rFonts w:ascii="宋体" w:hAnsi="宋体" w:cs="Arial" w:hint="eastAsia"/>
        </w:rPr>
        <w:t>请发电子版或用正楷填写后回传</w:t>
      </w:r>
      <w:r>
        <w:rPr>
          <w:rFonts w:ascii="宋体" w:hAnsi="宋体" w:cs="Arial"/>
        </w:rPr>
        <w:t xml:space="preserve">  </w:t>
      </w:r>
    </w:p>
    <w:p w:rsidR="006F0081" w:rsidRDefault="006F0081">
      <w:pPr>
        <w:spacing w:line="200" w:lineRule="exact"/>
        <w:ind w:leftChars="-1" w:left="-2"/>
        <w:rPr>
          <w:rFonts w:ascii="宋体" w:hAnsi="宋体"/>
        </w:rPr>
      </w:pPr>
      <w:r>
        <w:rPr>
          <w:rFonts w:ascii="宋体" w:hAnsi="宋体" w:hint="eastAsia"/>
        </w:rPr>
        <w:t>注：1.参展商需妥善保管租用家具，如有丢失须</w:t>
      </w:r>
      <w:proofErr w:type="gramStart"/>
      <w:r>
        <w:rPr>
          <w:rFonts w:ascii="宋体" w:hAnsi="宋体" w:hint="eastAsia"/>
        </w:rPr>
        <w:t>按照3倍</w:t>
      </w:r>
      <w:proofErr w:type="gramEnd"/>
      <w:r>
        <w:rPr>
          <w:rFonts w:ascii="宋体" w:hAnsi="宋体" w:hint="eastAsia"/>
        </w:rPr>
        <w:t>租金的价格赔偿。</w:t>
      </w:r>
    </w:p>
    <w:p w:rsidR="006F0081" w:rsidRDefault="006F0081">
      <w:pPr>
        <w:spacing w:line="200" w:lineRule="exact"/>
        <w:ind w:left="420"/>
        <w:rPr>
          <w:rFonts w:ascii="宋体" w:hAnsi="宋体"/>
        </w:rPr>
      </w:pPr>
      <w:r>
        <w:rPr>
          <w:rFonts w:ascii="宋体" w:hAnsi="宋体" w:hint="eastAsia"/>
        </w:rPr>
        <w:t>2.展具租赁需提前预定，所有预定将不接受更改及退换。现场租赁按照现场标准收费。</w:t>
      </w:r>
    </w:p>
    <w:p w:rsidR="006F0081" w:rsidRDefault="006F0081">
      <w:pPr>
        <w:spacing w:line="200" w:lineRule="exact"/>
        <w:rPr>
          <w:rFonts w:ascii="宋体" w:hAnsi="宋体"/>
          <w:sz w:val="18"/>
          <w:szCs w:val="18"/>
        </w:rPr>
      </w:pPr>
      <w:r>
        <w:rPr>
          <w:rFonts w:ascii="宋体" w:hAnsi="宋体" w:cs="Arial" w:hint="eastAsia"/>
        </w:rPr>
        <w:t>负责人签字：</w:t>
      </w:r>
      <w:r>
        <w:rPr>
          <w:rFonts w:ascii="宋体" w:hAnsi="宋体" w:cs="Arial"/>
        </w:rPr>
        <w:t xml:space="preserve"> </w:t>
      </w:r>
      <w:r>
        <w:rPr>
          <w:rFonts w:ascii="宋体" w:hAnsi="宋体" w:cs="Arial"/>
          <w:u w:val="single"/>
        </w:rPr>
        <w:t xml:space="preserve">              </w:t>
      </w:r>
      <w:r>
        <w:rPr>
          <w:rFonts w:ascii="宋体" w:hAnsi="宋体" w:cs="Arial"/>
        </w:rPr>
        <w:t xml:space="preserve">  </w:t>
      </w:r>
      <w:r>
        <w:rPr>
          <w:rFonts w:ascii="宋体" w:hAnsi="宋体" w:cs="Arial" w:hint="eastAsia"/>
        </w:rPr>
        <w:t xml:space="preserve"> 日期：</w:t>
      </w:r>
      <w:r>
        <w:rPr>
          <w:rFonts w:ascii="宋体" w:hAnsi="宋体" w:cs="Arial"/>
        </w:rPr>
        <w:t xml:space="preserve"> </w:t>
      </w:r>
      <w:r>
        <w:rPr>
          <w:rFonts w:ascii="宋体" w:hAnsi="宋体" w:cs="Arial"/>
          <w:u w:val="single"/>
        </w:rPr>
        <w:t xml:space="preserve">                  </w:t>
      </w:r>
      <w:r>
        <w:rPr>
          <w:rFonts w:ascii="宋体" w:hAnsi="宋体" w:cs="Arial"/>
        </w:rPr>
        <w:t xml:space="preserve"> </w:t>
      </w:r>
      <w:r>
        <w:rPr>
          <w:rFonts w:ascii="宋体" w:hAnsi="宋体" w:cs="Arial" w:hint="eastAsia"/>
        </w:rPr>
        <w:t xml:space="preserve"> 盖章</w:t>
      </w:r>
      <w:r>
        <w:rPr>
          <w:rFonts w:ascii="宋体" w:hAnsi="宋体" w:cs="Arial" w:hint="eastAsia"/>
          <w:u w:val="single"/>
        </w:rPr>
        <w:t xml:space="preserve">                  </w:t>
      </w:r>
    </w:p>
    <w:p w:rsidR="006F0081" w:rsidRPr="00DE4EDF" w:rsidRDefault="006F0081" w:rsidP="00DE4EDF">
      <w:pPr>
        <w:spacing w:line="320" w:lineRule="exact"/>
        <w:rPr>
          <w:rFonts w:ascii="宋体" w:hAnsi="宋体" w:cs="Arial"/>
          <w:b/>
          <w:sz w:val="28"/>
          <w:szCs w:val="28"/>
        </w:rPr>
      </w:pPr>
      <w:r>
        <w:rPr>
          <w:rFonts w:ascii="宋体" w:hAnsi="宋体" w:cs="Arial" w:hint="eastAsia"/>
          <w:b/>
          <w:sz w:val="28"/>
          <w:szCs w:val="28"/>
        </w:rPr>
        <w:br w:type="page"/>
      </w:r>
      <w:r>
        <w:rPr>
          <w:rFonts w:ascii="宋体" w:hAnsi="宋体" w:cs="Arial" w:hint="eastAsia"/>
          <w:b/>
          <w:sz w:val="28"/>
          <w:szCs w:val="28"/>
        </w:rPr>
        <w:lastRenderedPageBreak/>
        <w:t>表格11</w:t>
      </w:r>
      <w:r>
        <w:rPr>
          <w:rFonts w:ascii="宋体" w:hAnsi="宋体" w:cs="Arial" w:hint="eastAsia"/>
          <w:sz w:val="28"/>
          <w:szCs w:val="28"/>
        </w:rPr>
        <w:t xml:space="preserve">  </w:t>
      </w:r>
      <w:r>
        <w:rPr>
          <w:rFonts w:ascii="宋体" w:hAnsi="宋体" w:cs="Arial" w:hint="eastAsia"/>
          <w:b/>
          <w:sz w:val="28"/>
          <w:szCs w:val="28"/>
        </w:rPr>
        <w:t xml:space="preserve">酒店预定表                </w:t>
      </w:r>
      <w:r w:rsidR="00DE4EDF">
        <w:rPr>
          <w:rFonts w:ascii="宋体" w:hAnsi="宋体" w:cs="Arial"/>
          <w:b/>
          <w:sz w:val="28"/>
          <w:szCs w:val="28"/>
        </w:rPr>
        <w:t xml:space="preserve">           </w:t>
      </w:r>
      <w:r>
        <w:rPr>
          <w:rFonts w:ascii="宋体" w:hAnsi="宋体" w:cs="Arial" w:hint="eastAsia"/>
          <w:b/>
          <w:color w:val="FF0000"/>
          <w:bdr w:val="single" w:sz="4" w:space="0" w:color="auto"/>
        </w:rPr>
        <w:t>起始日期2021年10月1日</w:t>
      </w:r>
    </w:p>
    <w:p w:rsidR="006F0081" w:rsidRDefault="00DE4EDF">
      <w:pPr>
        <w:spacing w:line="400" w:lineRule="exact"/>
        <w:rPr>
          <w:rFonts w:ascii="宋体" w:hAnsi="宋体" w:cs="Arial"/>
          <w:kern w:val="0"/>
          <w:szCs w:val="18"/>
        </w:rPr>
      </w:pPr>
      <w:r>
        <w:rPr>
          <w:rFonts w:ascii="宋体" w:hAnsi="宋体" w:cs="Arial" w:hint="eastAsia"/>
          <w:noProof/>
          <w:kern w:val="0"/>
          <w:szCs w:val="18"/>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52070</wp:posOffset>
                </wp:positionV>
                <wp:extent cx="5791200" cy="0"/>
                <wp:effectExtent l="0" t="0" r="19050" b="19050"/>
                <wp:wrapNone/>
                <wp:docPr id="11" name="直接连接符 11"/>
                <wp:cNvGraphicFramePr/>
                <a:graphic xmlns:a="http://schemas.openxmlformats.org/drawingml/2006/main">
                  <a:graphicData uri="http://schemas.microsoft.com/office/word/2010/wordprocessingShape">
                    <wps:wsp>
                      <wps:cNvCnPr/>
                      <wps:spPr>
                        <a:xfrm>
                          <a:off x="0" y="0"/>
                          <a:ext cx="57912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E210D" id="直接连接符 11" o:spid="_x0000_s1026" style="position:absolute;left:0;text-align:lef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45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" strokecolor="black [3213]">
                <v:stroke joinstyle="miter"/>
                <w10:wrap anchorx="margin"/>
              </v:line>
            </w:pict>
          </mc:Fallback>
        </mc:AlternateContent>
      </w:r>
      <w:r w:rsidR="006F0081">
        <w:rPr>
          <w:rFonts w:ascii="宋体" w:hAnsi="宋体" w:cs="Arial" w:hint="eastAsia"/>
          <w:kern w:val="0"/>
          <w:szCs w:val="18"/>
        </w:rPr>
        <w:t>注：1.请参展商发电子版或用正楷填写后，直接与所选择酒店接洽</w:t>
      </w:r>
    </w:p>
    <w:p w:rsidR="006F0081" w:rsidRDefault="006F0081">
      <w:pPr>
        <w:spacing w:line="400" w:lineRule="exact"/>
        <w:ind w:firstLineChars="200" w:firstLine="420"/>
        <w:rPr>
          <w:rFonts w:ascii="宋体" w:hAnsi="宋体" w:cs="Arial"/>
          <w:kern w:val="0"/>
          <w:szCs w:val="18"/>
        </w:rPr>
      </w:pPr>
      <w:r>
        <w:rPr>
          <w:rFonts w:ascii="宋体" w:hAnsi="宋体" w:cs="Arial" w:hint="eastAsia"/>
          <w:kern w:val="0"/>
          <w:szCs w:val="18"/>
        </w:rPr>
        <w:t>2.本表格是主办方为展会参与者提供的服务项目之一，具体事宜由房客和酒店落实，包括法律责任。</w:t>
      </w:r>
    </w:p>
    <w:tbl>
      <w:tblPr>
        <w:tblpPr w:leftFromText="180" w:rightFromText="180" w:vertAnchor="text" w:horzAnchor="page" w:tblpX="1330" w:tblpY="264"/>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1418"/>
        <w:gridCol w:w="1276"/>
        <w:gridCol w:w="1298"/>
        <w:gridCol w:w="1225"/>
        <w:gridCol w:w="1162"/>
      </w:tblGrid>
      <w:tr w:rsidR="006F0081" w:rsidTr="007E589A">
        <w:trPr>
          <w:cantSplit/>
          <w:trHeight w:val="453"/>
        </w:trPr>
        <w:tc>
          <w:tcPr>
            <w:tcW w:w="1101" w:type="dxa"/>
            <w:vMerge w:val="restart"/>
            <w:vAlign w:val="center"/>
          </w:tcPr>
          <w:p w:rsidR="006F0081" w:rsidRDefault="006F0081">
            <w:pPr>
              <w:jc w:val="center"/>
              <w:rPr>
                <w:rFonts w:ascii="宋体" w:hAnsi="宋体"/>
                <w:szCs w:val="21"/>
              </w:rPr>
            </w:pPr>
            <w:r>
              <w:rPr>
                <w:rFonts w:ascii="宋体" w:hAnsi="宋体" w:hint="eastAsia"/>
                <w:szCs w:val="21"/>
              </w:rPr>
              <w:t>订房</w:t>
            </w:r>
          </w:p>
          <w:p w:rsidR="006F0081" w:rsidRDefault="006F0081">
            <w:pPr>
              <w:jc w:val="center"/>
              <w:rPr>
                <w:rFonts w:ascii="宋体" w:hAnsi="宋体"/>
                <w:szCs w:val="21"/>
              </w:rPr>
            </w:pPr>
            <w:r>
              <w:rPr>
                <w:rFonts w:ascii="宋体" w:hAnsi="宋体" w:hint="eastAsia"/>
                <w:szCs w:val="21"/>
              </w:rPr>
              <w:t>单位</w:t>
            </w:r>
          </w:p>
        </w:tc>
        <w:tc>
          <w:tcPr>
            <w:tcW w:w="1842"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名  称</w:t>
            </w:r>
          </w:p>
        </w:tc>
        <w:tc>
          <w:tcPr>
            <w:tcW w:w="6379" w:type="dxa"/>
            <w:gridSpan w:val="5"/>
            <w:tcBorders>
              <w:bottom w:val="single" w:sz="4" w:space="0" w:color="auto"/>
            </w:tcBorders>
            <w:vAlign w:val="center"/>
          </w:tcPr>
          <w:p w:rsidR="006F0081" w:rsidRDefault="006F0081">
            <w:pPr>
              <w:jc w:val="center"/>
              <w:rPr>
                <w:rFonts w:ascii="宋体" w:hAnsi="宋体"/>
                <w:szCs w:val="21"/>
              </w:rPr>
            </w:pPr>
          </w:p>
        </w:tc>
      </w:tr>
      <w:tr w:rsidR="006F0081" w:rsidTr="007E589A">
        <w:trPr>
          <w:cantSplit/>
          <w:trHeight w:val="428"/>
        </w:trPr>
        <w:tc>
          <w:tcPr>
            <w:tcW w:w="1101" w:type="dxa"/>
            <w:vMerge/>
            <w:vAlign w:val="center"/>
          </w:tcPr>
          <w:p w:rsidR="006F0081" w:rsidRDefault="006F0081">
            <w:pPr>
              <w:jc w:val="center"/>
              <w:rPr>
                <w:rFonts w:ascii="宋体" w:hAnsi="宋体"/>
                <w:szCs w:val="21"/>
              </w:rPr>
            </w:pPr>
          </w:p>
        </w:tc>
        <w:tc>
          <w:tcPr>
            <w:tcW w:w="1842" w:type="dxa"/>
            <w:vMerge w:val="restart"/>
            <w:vAlign w:val="center"/>
          </w:tcPr>
          <w:p w:rsidR="006F0081" w:rsidRDefault="006F0081">
            <w:pPr>
              <w:jc w:val="center"/>
              <w:rPr>
                <w:rFonts w:ascii="宋体" w:hAnsi="宋体"/>
                <w:szCs w:val="21"/>
              </w:rPr>
            </w:pPr>
            <w:r>
              <w:rPr>
                <w:rFonts w:ascii="宋体" w:hAnsi="宋体" w:hint="eastAsia"/>
                <w:szCs w:val="21"/>
              </w:rPr>
              <w:t>联系人</w:t>
            </w:r>
          </w:p>
        </w:tc>
        <w:tc>
          <w:tcPr>
            <w:tcW w:w="1418" w:type="dxa"/>
            <w:vMerge w:val="restart"/>
            <w:vAlign w:val="center"/>
          </w:tcPr>
          <w:p w:rsidR="006F0081" w:rsidRDefault="006F0081">
            <w:pPr>
              <w:jc w:val="center"/>
              <w:rPr>
                <w:rFonts w:ascii="宋体" w:hAnsi="宋体"/>
                <w:szCs w:val="21"/>
              </w:rPr>
            </w:pPr>
          </w:p>
        </w:tc>
        <w:tc>
          <w:tcPr>
            <w:tcW w:w="1276"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电话：</w:t>
            </w:r>
          </w:p>
        </w:tc>
        <w:tc>
          <w:tcPr>
            <w:tcW w:w="1298" w:type="dxa"/>
            <w:tcBorders>
              <w:bottom w:val="single" w:sz="4" w:space="0" w:color="auto"/>
            </w:tcBorders>
            <w:vAlign w:val="center"/>
          </w:tcPr>
          <w:p w:rsidR="006F0081" w:rsidRDefault="006F0081">
            <w:pPr>
              <w:jc w:val="center"/>
              <w:rPr>
                <w:rFonts w:ascii="宋体" w:hAnsi="宋体"/>
                <w:szCs w:val="21"/>
              </w:rPr>
            </w:pPr>
          </w:p>
        </w:tc>
        <w:tc>
          <w:tcPr>
            <w:tcW w:w="1225"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传真：</w:t>
            </w:r>
          </w:p>
        </w:tc>
        <w:tc>
          <w:tcPr>
            <w:tcW w:w="1162" w:type="dxa"/>
            <w:tcBorders>
              <w:bottom w:val="single" w:sz="4" w:space="0" w:color="auto"/>
            </w:tcBorders>
            <w:vAlign w:val="center"/>
          </w:tcPr>
          <w:p w:rsidR="006F0081" w:rsidRDefault="006F0081">
            <w:pPr>
              <w:jc w:val="center"/>
              <w:rPr>
                <w:rFonts w:ascii="宋体" w:hAnsi="宋体"/>
                <w:szCs w:val="21"/>
              </w:rPr>
            </w:pPr>
          </w:p>
        </w:tc>
      </w:tr>
      <w:tr w:rsidR="006F0081" w:rsidTr="007E589A">
        <w:trPr>
          <w:cantSplit/>
          <w:trHeight w:val="414"/>
        </w:trPr>
        <w:tc>
          <w:tcPr>
            <w:tcW w:w="1101" w:type="dxa"/>
            <w:vMerge/>
            <w:vAlign w:val="center"/>
          </w:tcPr>
          <w:p w:rsidR="006F0081" w:rsidRDefault="006F0081">
            <w:pPr>
              <w:jc w:val="center"/>
              <w:rPr>
                <w:rFonts w:ascii="宋体" w:hAnsi="宋体"/>
                <w:szCs w:val="21"/>
              </w:rPr>
            </w:pPr>
          </w:p>
        </w:tc>
        <w:tc>
          <w:tcPr>
            <w:tcW w:w="1842" w:type="dxa"/>
            <w:vMerge/>
            <w:tcBorders>
              <w:bottom w:val="single" w:sz="4" w:space="0" w:color="auto"/>
            </w:tcBorders>
            <w:vAlign w:val="center"/>
          </w:tcPr>
          <w:p w:rsidR="006F0081" w:rsidRDefault="006F0081">
            <w:pPr>
              <w:jc w:val="center"/>
              <w:rPr>
                <w:rFonts w:ascii="宋体" w:hAnsi="宋体"/>
                <w:szCs w:val="21"/>
              </w:rPr>
            </w:pPr>
          </w:p>
        </w:tc>
        <w:tc>
          <w:tcPr>
            <w:tcW w:w="1418" w:type="dxa"/>
            <w:vMerge/>
            <w:tcBorders>
              <w:bottom w:val="single" w:sz="4" w:space="0" w:color="auto"/>
            </w:tcBorders>
            <w:vAlign w:val="center"/>
          </w:tcPr>
          <w:p w:rsidR="006F0081" w:rsidRDefault="006F0081">
            <w:pPr>
              <w:jc w:val="center"/>
              <w:rPr>
                <w:rFonts w:ascii="宋体" w:hAnsi="宋体"/>
                <w:szCs w:val="21"/>
              </w:rPr>
            </w:pPr>
          </w:p>
        </w:tc>
        <w:tc>
          <w:tcPr>
            <w:tcW w:w="1276"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手机：</w:t>
            </w:r>
          </w:p>
        </w:tc>
        <w:tc>
          <w:tcPr>
            <w:tcW w:w="1298" w:type="dxa"/>
            <w:tcBorders>
              <w:bottom w:val="single" w:sz="4" w:space="0" w:color="auto"/>
            </w:tcBorders>
            <w:vAlign w:val="center"/>
          </w:tcPr>
          <w:p w:rsidR="006F0081" w:rsidRDefault="006F0081">
            <w:pPr>
              <w:jc w:val="center"/>
              <w:rPr>
                <w:rFonts w:ascii="宋体" w:hAnsi="宋体"/>
                <w:szCs w:val="21"/>
              </w:rPr>
            </w:pPr>
          </w:p>
        </w:tc>
        <w:tc>
          <w:tcPr>
            <w:tcW w:w="1225"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电子邮箱</w:t>
            </w:r>
          </w:p>
        </w:tc>
        <w:tc>
          <w:tcPr>
            <w:tcW w:w="1162" w:type="dxa"/>
            <w:tcBorders>
              <w:bottom w:val="single" w:sz="4" w:space="0" w:color="auto"/>
            </w:tcBorders>
            <w:vAlign w:val="center"/>
          </w:tcPr>
          <w:p w:rsidR="006F0081" w:rsidRDefault="006F0081">
            <w:pPr>
              <w:jc w:val="center"/>
              <w:rPr>
                <w:rFonts w:ascii="宋体" w:hAnsi="宋体"/>
                <w:szCs w:val="21"/>
              </w:rPr>
            </w:pPr>
          </w:p>
        </w:tc>
      </w:tr>
      <w:tr w:rsidR="006F0081" w:rsidTr="007E589A">
        <w:trPr>
          <w:cantSplit/>
          <w:trHeight w:val="425"/>
        </w:trPr>
        <w:tc>
          <w:tcPr>
            <w:tcW w:w="1101" w:type="dxa"/>
            <w:vMerge w:val="restart"/>
            <w:vAlign w:val="center"/>
          </w:tcPr>
          <w:p w:rsidR="006F0081" w:rsidRDefault="006F0081">
            <w:pPr>
              <w:jc w:val="center"/>
              <w:rPr>
                <w:rFonts w:ascii="宋体" w:hAnsi="宋体"/>
                <w:szCs w:val="21"/>
              </w:rPr>
            </w:pPr>
            <w:r>
              <w:rPr>
                <w:rFonts w:ascii="宋体" w:hAnsi="宋体" w:hint="eastAsia"/>
                <w:szCs w:val="21"/>
              </w:rPr>
              <w:t>所选</w:t>
            </w:r>
          </w:p>
          <w:p w:rsidR="006F0081" w:rsidRDefault="006F0081">
            <w:pPr>
              <w:jc w:val="center"/>
              <w:rPr>
                <w:rFonts w:ascii="宋体" w:hAnsi="宋体"/>
                <w:szCs w:val="21"/>
              </w:rPr>
            </w:pPr>
            <w:r>
              <w:rPr>
                <w:rFonts w:ascii="宋体" w:hAnsi="宋体" w:hint="eastAsia"/>
                <w:szCs w:val="21"/>
              </w:rPr>
              <w:t>酒店</w:t>
            </w:r>
          </w:p>
        </w:tc>
        <w:tc>
          <w:tcPr>
            <w:tcW w:w="1842" w:type="dxa"/>
            <w:tcBorders>
              <w:bottom w:val="single" w:sz="4" w:space="0" w:color="auto"/>
            </w:tcBorders>
            <w:vAlign w:val="center"/>
          </w:tcPr>
          <w:p w:rsidR="006F0081" w:rsidRDefault="006F0081">
            <w:pPr>
              <w:ind w:firstLineChars="200" w:firstLine="420"/>
              <w:rPr>
                <w:rFonts w:ascii="宋体" w:hAnsi="宋体"/>
                <w:szCs w:val="21"/>
              </w:rPr>
            </w:pPr>
            <w:r>
              <w:rPr>
                <w:rFonts w:ascii="宋体" w:hAnsi="宋体" w:hint="eastAsia"/>
                <w:szCs w:val="21"/>
              </w:rPr>
              <w:t>名  称：</w:t>
            </w:r>
          </w:p>
        </w:tc>
        <w:tc>
          <w:tcPr>
            <w:tcW w:w="6379" w:type="dxa"/>
            <w:gridSpan w:val="5"/>
            <w:tcBorders>
              <w:bottom w:val="single" w:sz="4" w:space="0" w:color="auto"/>
            </w:tcBorders>
            <w:vAlign w:val="center"/>
          </w:tcPr>
          <w:p w:rsidR="006F0081" w:rsidRDefault="006F0081">
            <w:pPr>
              <w:ind w:firstLineChars="200" w:firstLine="420"/>
              <w:rPr>
                <w:rFonts w:ascii="宋体" w:hAnsi="宋体"/>
                <w:szCs w:val="21"/>
              </w:rPr>
            </w:pPr>
          </w:p>
        </w:tc>
      </w:tr>
      <w:tr w:rsidR="006F0081" w:rsidTr="00506F33">
        <w:trPr>
          <w:cantSplit/>
          <w:trHeight w:val="508"/>
        </w:trPr>
        <w:tc>
          <w:tcPr>
            <w:tcW w:w="1101" w:type="dxa"/>
            <w:vMerge/>
            <w:vAlign w:val="center"/>
          </w:tcPr>
          <w:p w:rsidR="006F0081" w:rsidRDefault="006F0081">
            <w:pPr>
              <w:jc w:val="center"/>
              <w:rPr>
                <w:rFonts w:ascii="宋体" w:hAnsi="宋体"/>
                <w:szCs w:val="21"/>
              </w:rPr>
            </w:pPr>
          </w:p>
        </w:tc>
        <w:tc>
          <w:tcPr>
            <w:tcW w:w="1842"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房间类型</w:t>
            </w:r>
          </w:p>
        </w:tc>
        <w:tc>
          <w:tcPr>
            <w:tcW w:w="1418"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间数</w:t>
            </w:r>
          </w:p>
        </w:tc>
        <w:tc>
          <w:tcPr>
            <w:tcW w:w="1276"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入住日期</w:t>
            </w:r>
          </w:p>
        </w:tc>
        <w:tc>
          <w:tcPr>
            <w:tcW w:w="1298" w:type="dxa"/>
            <w:tcBorders>
              <w:bottom w:val="single" w:sz="4" w:space="0" w:color="auto"/>
            </w:tcBorders>
            <w:vAlign w:val="center"/>
          </w:tcPr>
          <w:p w:rsidR="006F0081" w:rsidRDefault="006F0081">
            <w:pPr>
              <w:jc w:val="center"/>
              <w:rPr>
                <w:rFonts w:ascii="宋体" w:hAnsi="宋体"/>
                <w:szCs w:val="21"/>
              </w:rPr>
            </w:pPr>
            <w:r>
              <w:rPr>
                <w:rFonts w:ascii="宋体" w:hAnsi="宋体" w:hint="eastAsia"/>
                <w:szCs w:val="21"/>
              </w:rPr>
              <w:t>离店日期</w:t>
            </w:r>
          </w:p>
        </w:tc>
        <w:tc>
          <w:tcPr>
            <w:tcW w:w="2387" w:type="dxa"/>
            <w:gridSpan w:val="2"/>
            <w:tcBorders>
              <w:bottom w:val="single" w:sz="4" w:space="0" w:color="auto"/>
            </w:tcBorders>
            <w:vAlign w:val="center"/>
          </w:tcPr>
          <w:p w:rsidR="006F0081" w:rsidRDefault="006F0081">
            <w:pPr>
              <w:jc w:val="center"/>
              <w:rPr>
                <w:rFonts w:ascii="宋体" w:hAnsi="宋体"/>
                <w:szCs w:val="21"/>
              </w:rPr>
            </w:pPr>
          </w:p>
        </w:tc>
      </w:tr>
      <w:tr w:rsidR="006F0081" w:rsidTr="00506F33">
        <w:trPr>
          <w:cantSplit/>
          <w:trHeight w:val="544"/>
        </w:trPr>
        <w:tc>
          <w:tcPr>
            <w:tcW w:w="1101" w:type="dxa"/>
            <w:vMerge/>
            <w:vAlign w:val="center"/>
          </w:tcPr>
          <w:p w:rsidR="006F0081" w:rsidRDefault="006F0081">
            <w:pPr>
              <w:jc w:val="center"/>
              <w:rPr>
                <w:rFonts w:ascii="宋体" w:hAnsi="宋体"/>
                <w:szCs w:val="21"/>
              </w:rPr>
            </w:pPr>
          </w:p>
        </w:tc>
        <w:tc>
          <w:tcPr>
            <w:tcW w:w="1842" w:type="dxa"/>
            <w:tcBorders>
              <w:bottom w:val="single" w:sz="4" w:space="0" w:color="auto"/>
            </w:tcBorders>
            <w:vAlign w:val="center"/>
          </w:tcPr>
          <w:p w:rsidR="006F0081" w:rsidRDefault="006F0081">
            <w:pPr>
              <w:jc w:val="center"/>
              <w:rPr>
                <w:rFonts w:ascii="宋体" w:hAnsi="宋体"/>
                <w:szCs w:val="21"/>
              </w:rPr>
            </w:pPr>
          </w:p>
        </w:tc>
        <w:tc>
          <w:tcPr>
            <w:tcW w:w="1418" w:type="dxa"/>
            <w:tcBorders>
              <w:bottom w:val="single" w:sz="4" w:space="0" w:color="auto"/>
            </w:tcBorders>
            <w:vAlign w:val="center"/>
          </w:tcPr>
          <w:p w:rsidR="006F0081" w:rsidRDefault="006F0081">
            <w:pPr>
              <w:jc w:val="center"/>
              <w:rPr>
                <w:rFonts w:ascii="宋体" w:hAnsi="宋体"/>
                <w:szCs w:val="21"/>
              </w:rPr>
            </w:pPr>
          </w:p>
        </w:tc>
        <w:tc>
          <w:tcPr>
            <w:tcW w:w="1276" w:type="dxa"/>
            <w:tcBorders>
              <w:bottom w:val="single" w:sz="4" w:space="0" w:color="auto"/>
            </w:tcBorders>
            <w:vAlign w:val="center"/>
          </w:tcPr>
          <w:p w:rsidR="006F0081" w:rsidRDefault="006F0081">
            <w:pPr>
              <w:jc w:val="center"/>
              <w:rPr>
                <w:rFonts w:ascii="宋体" w:hAnsi="宋体"/>
                <w:szCs w:val="21"/>
              </w:rPr>
            </w:pPr>
          </w:p>
        </w:tc>
        <w:tc>
          <w:tcPr>
            <w:tcW w:w="1298" w:type="dxa"/>
            <w:tcBorders>
              <w:bottom w:val="single" w:sz="4" w:space="0" w:color="auto"/>
            </w:tcBorders>
            <w:vAlign w:val="center"/>
          </w:tcPr>
          <w:p w:rsidR="006F0081" w:rsidRDefault="006F0081">
            <w:pPr>
              <w:jc w:val="center"/>
              <w:rPr>
                <w:rFonts w:ascii="宋体" w:hAnsi="宋体"/>
                <w:szCs w:val="21"/>
              </w:rPr>
            </w:pPr>
          </w:p>
        </w:tc>
        <w:tc>
          <w:tcPr>
            <w:tcW w:w="2387" w:type="dxa"/>
            <w:gridSpan w:val="2"/>
            <w:tcBorders>
              <w:bottom w:val="single" w:sz="4" w:space="0" w:color="auto"/>
            </w:tcBorders>
            <w:vAlign w:val="center"/>
          </w:tcPr>
          <w:p w:rsidR="006F0081" w:rsidRDefault="006F0081">
            <w:pPr>
              <w:jc w:val="center"/>
              <w:rPr>
                <w:rFonts w:ascii="宋体" w:hAnsi="宋体"/>
                <w:szCs w:val="21"/>
              </w:rPr>
            </w:pPr>
          </w:p>
        </w:tc>
      </w:tr>
      <w:tr w:rsidR="006F0081" w:rsidTr="00506F33">
        <w:trPr>
          <w:cantSplit/>
          <w:trHeight w:val="552"/>
        </w:trPr>
        <w:tc>
          <w:tcPr>
            <w:tcW w:w="1101" w:type="dxa"/>
            <w:vMerge/>
            <w:vAlign w:val="center"/>
          </w:tcPr>
          <w:p w:rsidR="006F0081" w:rsidRDefault="006F0081">
            <w:pPr>
              <w:jc w:val="center"/>
              <w:rPr>
                <w:rFonts w:ascii="宋体" w:hAnsi="宋体"/>
                <w:szCs w:val="21"/>
              </w:rPr>
            </w:pPr>
          </w:p>
        </w:tc>
        <w:tc>
          <w:tcPr>
            <w:tcW w:w="1842" w:type="dxa"/>
            <w:tcBorders>
              <w:bottom w:val="single" w:sz="4" w:space="0" w:color="auto"/>
            </w:tcBorders>
            <w:vAlign w:val="center"/>
          </w:tcPr>
          <w:p w:rsidR="006F0081" w:rsidRDefault="006F0081">
            <w:pPr>
              <w:jc w:val="center"/>
              <w:rPr>
                <w:rFonts w:ascii="宋体" w:hAnsi="宋体"/>
                <w:szCs w:val="21"/>
              </w:rPr>
            </w:pPr>
          </w:p>
        </w:tc>
        <w:tc>
          <w:tcPr>
            <w:tcW w:w="1418" w:type="dxa"/>
            <w:tcBorders>
              <w:bottom w:val="single" w:sz="4" w:space="0" w:color="auto"/>
            </w:tcBorders>
            <w:vAlign w:val="center"/>
          </w:tcPr>
          <w:p w:rsidR="006F0081" w:rsidRDefault="006F0081">
            <w:pPr>
              <w:jc w:val="center"/>
              <w:rPr>
                <w:rFonts w:ascii="宋体" w:hAnsi="宋体"/>
                <w:szCs w:val="21"/>
              </w:rPr>
            </w:pPr>
          </w:p>
        </w:tc>
        <w:tc>
          <w:tcPr>
            <w:tcW w:w="1276" w:type="dxa"/>
            <w:tcBorders>
              <w:bottom w:val="single" w:sz="4" w:space="0" w:color="auto"/>
            </w:tcBorders>
            <w:vAlign w:val="center"/>
          </w:tcPr>
          <w:p w:rsidR="006F0081" w:rsidRDefault="006F0081">
            <w:pPr>
              <w:jc w:val="center"/>
              <w:rPr>
                <w:rFonts w:ascii="宋体" w:hAnsi="宋体"/>
                <w:szCs w:val="21"/>
              </w:rPr>
            </w:pPr>
          </w:p>
        </w:tc>
        <w:tc>
          <w:tcPr>
            <w:tcW w:w="1298" w:type="dxa"/>
            <w:tcBorders>
              <w:bottom w:val="single" w:sz="4" w:space="0" w:color="auto"/>
            </w:tcBorders>
            <w:vAlign w:val="center"/>
          </w:tcPr>
          <w:p w:rsidR="006F0081" w:rsidRDefault="006F0081">
            <w:pPr>
              <w:jc w:val="center"/>
              <w:rPr>
                <w:rFonts w:ascii="宋体" w:hAnsi="宋体"/>
                <w:szCs w:val="21"/>
              </w:rPr>
            </w:pPr>
          </w:p>
        </w:tc>
        <w:tc>
          <w:tcPr>
            <w:tcW w:w="2387" w:type="dxa"/>
            <w:gridSpan w:val="2"/>
            <w:tcBorders>
              <w:bottom w:val="single" w:sz="4" w:space="0" w:color="auto"/>
            </w:tcBorders>
            <w:vAlign w:val="center"/>
          </w:tcPr>
          <w:p w:rsidR="006F0081" w:rsidRDefault="006F0081">
            <w:pPr>
              <w:jc w:val="center"/>
              <w:rPr>
                <w:rFonts w:ascii="宋体" w:hAnsi="宋体"/>
                <w:szCs w:val="21"/>
              </w:rPr>
            </w:pPr>
          </w:p>
        </w:tc>
      </w:tr>
      <w:tr w:rsidR="006F0081" w:rsidTr="00506F33">
        <w:trPr>
          <w:cantSplit/>
          <w:trHeight w:val="573"/>
        </w:trPr>
        <w:tc>
          <w:tcPr>
            <w:tcW w:w="1101" w:type="dxa"/>
            <w:vMerge/>
            <w:vAlign w:val="center"/>
          </w:tcPr>
          <w:p w:rsidR="006F0081" w:rsidRDefault="006F0081">
            <w:pPr>
              <w:jc w:val="center"/>
              <w:rPr>
                <w:rFonts w:ascii="宋体" w:hAnsi="宋体"/>
                <w:szCs w:val="21"/>
              </w:rPr>
            </w:pPr>
          </w:p>
        </w:tc>
        <w:tc>
          <w:tcPr>
            <w:tcW w:w="1842" w:type="dxa"/>
            <w:tcBorders>
              <w:bottom w:val="single" w:sz="4" w:space="0" w:color="auto"/>
            </w:tcBorders>
            <w:vAlign w:val="center"/>
          </w:tcPr>
          <w:p w:rsidR="006F0081" w:rsidRDefault="006F0081">
            <w:pPr>
              <w:jc w:val="center"/>
              <w:rPr>
                <w:rFonts w:ascii="宋体" w:hAnsi="宋体"/>
                <w:szCs w:val="21"/>
              </w:rPr>
            </w:pPr>
          </w:p>
        </w:tc>
        <w:tc>
          <w:tcPr>
            <w:tcW w:w="1418" w:type="dxa"/>
            <w:tcBorders>
              <w:bottom w:val="single" w:sz="4" w:space="0" w:color="auto"/>
            </w:tcBorders>
            <w:vAlign w:val="center"/>
          </w:tcPr>
          <w:p w:rsidR="006F0081" w:rsidRDefault="006F0081">
            <w:pPr>
              <w:jc w:val="center"/>
              <w:rPr>
                <w:rFonts w:ascii="宋体" w:hAnsi="宋体"/>
                <w:szCs w:val="21"/>
              </w:rPr>
            </w:pPr>
          </w:p>
        </w:tc>
        <w:tc>
          <w:tcPr>
            <w:tcW w:w="1276" w:type="dxa"/>
            <w:tcBorders>
              <w:bottom w:val="single" w:sz="4" w:space="0" w:color="auto"/>
            </w:tcBorders>
            <w:vAlign w:val="center"/>
          </w:tcPr>
          <w:p w:rsidR="006F0081" w:rsidRDefault="006F0081">
            <w:pPr>
              <w:jc w:val="center"/>
              <w:rPr>
                <w:rFonts w:ascii="宋体" w:hAnsi="宋体"/>
                <w:szCs w:val="21"/>
              </w:rPr>
            </w:pPr>
          </w:p>
        </w:tc>
        <w:tc>
          <w:tcPr>
            <w:tcW w:w="1298" w:type="dxa"/>
            <w:tcBorders>
              <w:bottom w:val="single" w:sz="4" w:space="0" w:color="auto"/>
            </w:tcBorders>
            <w:vAlign w:val="center"/>
          </w:tcPr>
          <w:p w:rsidR="006F0081" w:rsidRDefault="006F0081">
            <w:pPr>
              <w:jc w:val="center"/>
              <w:rPr>
                <w:rFonts w:ascii="宋体" w:hAnsi="宋体"/>
                <w:szCs w:val="21"/>
              </w:rPr>
            </w:pPr>
          </w:p>
        </w:tc>
        <w:tc>
          <w:tcPr>
            <w:tcW w:w="2387" w:type="dxa"/>
            <w:gridSpan w:val="2"/>
            <w:tcBorders>
              <w:bottom w:val="single" w:sz="4" w:space="0" w:color="auto"/>
            </w:tcBorders>
            <w:vAlign w:val="center"/>
          </w:tcPr>
          <w:p w:rsidR="006F0081" w:rsidRDefault="006F0081">
            <w:pPr>
              <w:jc w:val="center"/>
              <w:rPr>
                <w:rFonts w:ascii="宋体" w:hAnsi="宋体"/>
                <w:szCs w:val="21"/>
              </w:rPr>
            </w:pPr>
          </w:p>
        </w:tc>
      </w:tr>
    </w:tbl>
    <w:tbl>
      <w:tblPr>
        <w:tblpPr w:leftFromText="180" w:rightFromText="180" w:vertAnchor="page" w:horzAnchor="margin" w:tblpY="739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126"/>
        <w:gridCol w:w="850"/>
        <w:gridCol w:w="2127"/>
        <w:gridCol w:w="1559"/>
        <w:gridCol w:w="2277"/>
      </w:tblGrid>
      <w:tr w:rsidR="007E589A" w:rsidTr="00506F33">
        <w:trPr>
          <w:trHeight w:val="644"/>
        </w:trPr>
        <w:tc>
          <w:tcPr>
            <w:tcW w:w="9360" w:type="dxa"/>
            <w:gridSpan w:val="6"/>
            <w:shd w:val="clear" w:color="auto" w:fill="B8CCE4"/>
          </w:tcPr>
          <w:p w:rsidR="007E589A" w:rsidRDefault="007E589A" w:rsidP="00506F33">
            <w:pPr>
              <w:jc w:val="center"/>
              <w:rPr>
                <w:rFonts w:ascii="宋体" w:hAnsi="宋体" w:cs="宋体"/>
                <w:b/>
                <w:bCs/>
                <w:color w:val="000000"/>
                <w:kern w:val="0"/>
                <w:sz w:val="28"/>
                <w:szCs w:val="28"/>
              </w:rPr>
            </w:pPr>
            <w:r>
              <w:rPr>
                <w:rFonts w:ascii="宋体" w:hAnsi="宋体" w:cs="宋体" w:hint="eastAsia"/>
                <w:b/>
                <w:bCs/>
                <w:color w:val="000000"/>
                <w:kern w:val="0"/>
                <w:sz w:val="28"/>
                <w:szCs w:val="28"/>
              </w:rPr>
              <w:t>推 荐 酒 店</w:t>
            </w:r>
          </w:p>
        </w:tc>
      </w:tr>
      <w:tr w:rsidR="007E589A" w:rsidTr="00506F33">
        <w:trPr>
          <w:trHeight w:val="523"/>
        </w:trPr>
        <w:tc>
          <w:tcPr>
            <w:tcW w:w="421" w:type="dxa"/>
            <w:vAlign w:val="center"/>
          </w:tcPr>
          <w:p w:rsidR="007E589A" w:rsidRDefault="007E589A" w:rsidP="00506F33">
            <w:pPr>
              <w:rPr>
                <w:rFonts w:ascii="宋体" w:hAnsi="宋体" w:cs="宋体"/>
                <w:b/>
                <w:bCs/>
                <w:color w:val="000000"/>
                <w:kern w:val="0"/>
                <w:szCs w:val="21"/>
              </w:rPr>
            </w:pPr>
            <w:r>
              <w:rPr>
                <w:rFonts w:ascii="宋体" w:hAnsi="宋体" w:cs="宋体" w:hint="eastAsia"/>
                <w:b/>
                <w:bCs/>
                <w:color w:val="000000"/>
                <w:kern w:val="0"/>
                <w:szCs w:val="21"/>
              </w:rPr>
              <w:t>序号</w:t>
            </w:r>
          </w:p>
        </w:tc>
        <w:tc>
          <w:tcPr>
            <w:tcW w:w="2126" w:type="dxa"/>
            <w:vAlign w:val="center"/>
          </w:tcPr>
          <w:p w:rsidR="007E589A" w:rsidRDefault="007E589A" w:rsidP="00506F33">
            <w:pPr>
              <w:jc w:val="center"/>
              <w:rPr>
                <w:rFonts w:ascii="宋体" w:hAnsi="宋体" w:cs="宋体"/>
                <w:b/>
                <w:bCs/>
                <w:color w:val="000000"/>
                <w:kern w:val="0"/>
                <w:szCs w:val="21"/>
              </w:rPr>
            </w:pPr>
            <w:r>
              <w:rPr>
                <w:rFonts w:ascii="宋体" w:hAnsi="宋体" w:cs="宋体" w:hint="eastAsia"/>
                <w:b/>
                <w:bCs/>
                <w:color w:val="000000"/>
                <w:kern w:val="0"/>
                <w:szCs w:val="21"/>
              </w:rPr>
              <w:t>酒店名称</w:t>
            </w:r>
          </w:p>
        </w:tc>
        <w:tc>
          <w:tcPr>
            <w:tcW w:w="850" w:type="dxa"/>
            <w:vAlign w:val="center"/>
          </w:tcPr>
          <w:p w:rsidR="007E589A" w:rsidRDefault="007E589A" w:rsidP="00506F33">
            <w:pPr>
              <w:jc w:val="center"/>
              <w:rPr>
                <w:rFonts w:ascii="宋体" w:hAnsi="宋体" w:cs="宋体"/>
                <w:b/>
                <w:bCs/>
                <w:color w:val="000000"/>
                <w:kern w:val="0"/>
                <w:szCs w:val="21"/>
              </w:rPr>
            </w:pPr>
            <w:r>
              <w:rPr>
                <w:rFonts w:ascii="宋体" w:hAnsi="宋体" w:cs="宋体" w:hint="eastAsia"/>
                <w:b/>
                <w:bCs/>
                <w:color w:val="000000"/>
                <w:kern w:val="0"/>
                <w:szCs w:val="21"/>
              </w:rPr>
              <w:t>星级</w:t>
            </w:r>
          </w:p>
        </w:tc>
        <w:tc>
          <w:tcPr>
            <w:tcW w:w="2127" w:type="dxa"/>
            <w:vAlign w:val="center"/>
          </w:tcPr>
          <w:p w:rsidR="007E589A" w:rsidRDefault="007E589A" w:rsidP="00506F33">
            <w:pPr>
              <w:jc w:val="center"/>
              <w:rPr>
                <w:rFonts w:ascii="宋体" w:hAnsi="宋体" w:cs="宋体"/>
                <w:b/>
                <w:bCs/>
                <w:color w:val="000000"/>
                <w:kern w:val="0"/>
                <w:szCs w:val="21"/>
              </w:rPr>
            </w:pPr>
            <w:r>
              <w:rPr>
                <w:rFonts w:ascii="宋体" w:hAnsi="宋体" w:cs="宋体" w:hint="eastAsia"/>
                <w:b/>
                <w:bCs/>
                <w:color w:val="000000"/>
                <w:kern w:val="0"/>
                <w:szCs w:val="21"/>
              </w:rPr>
              <w:t>联系人 电话</w:t>
            </w:r>
          </w:p>
        </w:tc>
        <w:tc>
          <w:tcPr>
            <w:tcW w:w="1559" w:type="dxa"/>
            <w:vAlign w:val="center"/>
          </w:tcPr>
          <w:p w:rsidR="007E589A" w:rsidRDefault="007E589A" w:rsidP="00506F33">
            <w:pPr>
              <w:jc w:val="center"/>
              <w:rPr>
                <w:rFonts w:ascii="宋体" w:hAnsi="宋体" w:cs="宋体"/>
                <w:b/>
                <w:bCs/>
                <w:color w:val="000000"/>
                <w:kern w:val="0"/>
                <w:szCs w:val="21"/>
              </w:rPr>
            </w:pPr>
            <w:r>
              <w:rPr>
                <w:rFonts w:ascii="宋体" w:hAnsi="宋体" w:cs="宋体" w:hint="eastAsia"/>
                <w:b/>
                <w:bCs/>
                <w:color w:val="000000"/>
                <w:kern w:val="0"/>
                <w:szCs w:val="21"/>
              </w:rPr>
              <w:t>地 点</w:t>
            </w:r>
          </w:p>
        </w:tc>
        <w:tc>
          <w:tcPr>
            <w:tcW w:w="2277" w:type="dxa"/>
            <w:vAlign w:val="center"/>
          </w:tcPr>
          <w:p w:rsidR="007E589A" w:rsidRDefault="007E589A" w:rsidP="00506F33">
            <w:pPr>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7E589A" w:rsidTr="00506F33">
        <w:trPr>
          <w:trHeight w:val="523"/>
        </w:trPr>
        <w:tc>
          <w:tcPr>
            <w:tcW w:w="421" w:type="dxa"/>
            <w:vAlign w:val="center"/>
          </w:tcPr>
          <w:p w:rsidR="007E589A" w:rsidRPr="00697185" w:rsidRDefault="007E589A" w:rsidP="00506F33">
            <w:pPr>
              <w:widowControl/>
              <w:jc w:val="center"/>
              <w:rPr>
                <w:rFonts w:ascii="宋体" w:hAnsi="宋体" w:cs="宋体"/>
                <w:color w:val="000000"/>
                <w:kern w:val="0"/>
                <w:szCs w:val="21"/>
              </w:rPr>
            </w:pPr>
            <w:r w:rsidRPr="00697185">
              <w:rPr>
                <w:rFonts w:ascii="宋体" w:hAnsi="宋体" w:cs="宋体" w:hint="eastAsia"/>
                <w:color w:val="000000"/>
                <w:kern w:val="0"/>
                <w:szCs w:val="21"/>
              </w:rPr>
              <w:t>1</w:t>
            </w:r>
          </w:p>
        </w:tc>
        <w:tc>
          <w:tcPr>
            <w:tcW w:w="2126" w:type="dxa"/>
            <w:vAlign w:val="center"/>
          </w:tcPr>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永和伯爵国际酒店</w:t>
            </w:r>
          </w:p>
        </w:tc>
        <w:tc>
          <w:tcPr>
            <w:tcW w:w="850"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5星</w:t>
            </w:r>
          </w:p>
        </w:tc>
        <w:tc>
          <w:tcPr>
            <w:tcW w:w="2127" w:type="dxa"/>
            <w:vAlign w:val="center"/>
          </w:tcPr>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张康利18530969283</w:t>
            </w:r>
          </w:p>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0371-68666112</w:t>
            </w:r>
          </w:p>
        </w:tc>
        <w:tc>
          <w:tcPr>
            <w:tcW w:w="1559" w:type="dxa"/>
            <w:vAlign w:val="center"/>
          </w:tcPr>
          <w:p w:rsidR="007E589A" w:rsidRDefault="007E589A" w:rsidP="00506F33">
            <w:pPr>
              <w:jc w:val="center"/>
              <w:rPr>
                <w:rFonts w:ascii="宋体" w:hAnsi="宋体" w:cs="宋体"/>
                <w:b/>
                <w:bCs/>
                <w:color w:val="000000"/>
                <w:kern w:val="0"/>
                <w:szCs w:val="21"/>
              </w:rPr>
            </w:pPr>
            <w:r>
              <w:rPr>
                <w:rFonts w:ascii="宋体" w:hAnsi="宋体" w:hint="eastAsia"/>
                <w:szCs w:val="21"/>
              </w:rPr>
              <w:t>郑东新区金水路东路2</w:t>
            </w:r>
            <w:r>
              <w:rPr>
                <w:rFonts w:ascii="宋体" w:hAnsi="宋体"/>
                <w:szCs w:val="21"/>
              </w:rPr>
              <w:t>1号</w:t>
            </w:r>
          </w:p>
        </w:tc>
        <w:tc>
          <w:tcPr>
            <w:tcW w:w="2277" w:type="dxa"/>
            <w:vAlign w:val="center"/>
          </w:tcPr>
          <w:p w:rsidR="007E589A" w:rsidRPr="00697185" w:rsidRDefault="007E589A" w:rsidP="00506F33">
            <w:pPr>
              <w:widowControl/>
              <w:spacing w:line="200" w:lineRule="exact"/>
              <w:rPr>
                <w:rFonts w:ascii="宋体" w:hAnsi="宋体" w:cs="宋体"/>
                <w:color w:val="000000"/>
                <w:kern w:val="0"/>
                <w:sz w:val="15"/>
                <w:szCs w:val="15"/>
              </w:rPr>
            </w:pPr>
            <w:r>
              <w:rPr>
                <w:rFonts w:ascii="宋体" w:hAnsi="宋体" w:cs="宋体" w:hint="eastAsia"/>
                <w:color w:val="000000"/>
                <w:kern w:val="0"/>
                <w:sz w:val="15"/>
                <w:szCs w:val="15"/>
              </w:rPr>
              <w:t>距离会展中心约5KM;打车约 14 元；距离新郑机36KM,打车约 76元；距离郑州东站约3.6KM；打车约 12元；含早。</w:t>
            </w:r>
          </w:p>
        </w:tc>
      </w:tr>
      <w:tr w:rsidR="007E589A" w:rsidTr="00506F33">
        <w:trPr>
          <w:trHeight w:val="1260"/>
        </w:trPr>
        <w:tc>
          <w:tcPr>
            <w:tcW w:w="421"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2126" w:type="dxa"/>
            <w:vAlign w:val="center"/>
          </w:tcPr>
          <w:p w:rsidR="007E589A" w:rsidRDefault="007E589A" w:rsidP="00506F33">
            <w:pPr>
              <w:widowControl/>
              <w:rPr>
                <w:rFonts w:ascii="宋体" w:hAnsi="宋体" w:cs="宋体"/>
                <w:color w:val="000000"/>
                <w:kern w:val="0"/>
                <w:szCs w:val="21"/>
              </w:rPr>
            </w:pPr>
            <w:r w:rsidRPr="00E916C7">
              <w:rPr>
                <w:rFonts w:ascii="宋体" w:hAnsi="宋体" w:cs="宋体" w:hint="eastAsia"/>
                <w:color w:val="000000"/>
                <w:kern w:val="0"/>
                <w:szCs w:val="21"/>
              </w:rPr>
              <w:t>郑州美豪诺富特酒店</w:t>
            </w:r>
          </w:p>
        </w:tc>
        <w:tc>
          <w:tcPr>
            <w:tcW w:w="850"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4星</w:t>
            </w:r>
          </w:p>
        </w:tc>
        <w:tc>
          <w:tcPr>
            <w:tcW w:w="2127" w:type="dxa"/>
            <w:vAlign w:val="center"/>
          </w:tcPr>
          <w:p w:rsidR="007E589A" w:rsidRDefault="007E589A" w:rsidP="00506F33">
            <w:pPr>
              <w:widowControl/>
              <w:rPr>
                <w:rFonts w:ascii="宋体" w:hAnsi="宋体" w:cs="宋体"/>
                <w:color w:val="000000"/>
                <w:kern w:val="0"/>
                <w:szCs w:val="21"/>
              </w:rPr>
            </w:pPr>
            <w:r w:rsidRPr="00E916C7">
              <w:rPr>
                <w:rFonts w:ascii="宋体" w:hAnsi="宋体" w:cs="宋体" w:hint="eastAsia"/>
                <w:color w:val="000000"/>
                <w:kern w:val="0"/>
                <w:szCs w:val="21"/>
              </w:rPr>
              <w:t>宋张惠18638590737</w:t>
            </w:r>
          </w:p>
          <w:p w:rsidR="007E589A" w:rsidRDefault="007E589A" w:rsidP="00506F33">
            <w:pPr>
              <w:widowControl/>
              <w:rPr>
                <w:rFonts w:ascii="宋体" w:hAnsi="宋体" w:cs="宋体"/>
                <w:color w:val="000000"/>
                <w:kern w:val="0"/>
                <w:szCs w:val="21"/>
              </w:rPr>
            </w:pPr>
            <w:r w:rsidRPr="00E916C7">
              <w:rPr>
                <w:rFonts w:ascii="宋体" w:hAnsi="宋体" w:cs="宋体"/>
                <w:color w:val="000000"/>
                <w:kern w:val="0"/>
                <w:szCs w:val="21"/>
              </w:rPr>
              <w:t>0371-68509999</w:t>
            </w:r>
          </w:p>
        </w:tc>
        <w:tc>
          <w:tcPr>
            <w:tcW w:w="1559" w:type="dxa"/>
            <w:vAlign w:val="center"/>
          </w:tcPr>
          <w:p w:rsidR="007E589A" w:rsidRPr="00697185" w:rsidRDefault="007E589A" w:rsidP="00506F33">
            <w:r>
              <w:rPr>
                <w:rFonts w:hint="eastAsia"/>
              </w:rPr>
              <w:t>河南省郑州市金水区商务外环路</w:t>
            </w:r>
            <w:r>
              <w:rPr>
                <w:rFonts w:hint="eastAsia"/>
              </w:rPr>
              <w:t>1</w:t>
            </w:r>
            <w:r>
              <w:t>7</w:t>
            </w:r>
            <w:r>
              <w:t>号格拉</w:t>
            </w:r>
            <w:proofErr w:type="gramStart"/>
            <w:r>
              <w:t>姆</w:t>
            </w:r>
            <w:proofErr w:type="gramEnd"/>
            <w:r>
              <w:t>大厦</w:t>
            </w:r>
            <w:r>
              <w:rPr>
                <w:rFonts w:hint="eastAsia"/>
              </w:rPr>
              <w:t>A</w:t>
            </w:r>
            <w:r>
              <w:rPr>
                <w:rFonts w:hint="eastAsia"/>
              </w:rPr>
              <w:t>座</w:t>
            </w:r>
          </w:p>
        </w:tc>
        <w:tc>
          <w:tcPr>
            <w:tcW w:w="2277" w:type="dxa"/>
            <w:vAlign w:val="center"/>
          </w:tcPr>
          <w:p w:rsidR="007E589A" w:rsidRDefault="007E589A" w:rsidP="00506F33">
            <w:pPr>
              <w:widowControl/>
              <w:spacing w:line="200" w:lineRule="exact"/>
              <w:rPr>
                <w:rFonts w:ascii="宋体" w:hAnsi="宋体" w:cs="宋体"/>
                <w:color w:val="000000"/>
                <w:kern w:val="0"/>
                <w:sz w:val="15"/>
                <w:szCs w:val="15"/>
              </w:rPr>
            </w:pPr>
            <w:r>
              <w:rPr>
                <w:rFonts w:ascii="宋体" w:hAnsi="宋体" w:cs="宋体" w:hint="eastAsia"/>
                <w:color w:val="000000"/>
                <w:kern w:val="0"/>
                <w:sz w:val="15"/>
                <w:szCs w:val="15"/>
              </w:rPr>
              <w:t>距离会展中心约</w:t>
            </w:r>
            <w:r>
              <w:rPr>
                <w:rFonts w:ascii="宋体" w:hAnsi="宋体" w:cs="宋体"/>
                <w:color w:val="000000"/>
                <w:kern w:val="0"/>
                <w:sz w:val="15"/>
                <w:szCs w:val="15"/>
              </w:rPr>
              <w:t>1KM</w:t>
            </w:r>
            <w:r>
              <w:rPr>
                <w:rFonts w:ascii="宋体" w:hAnsi="宋体" w:cs="宋体" w:hint="eastAsia"/>
                <w:color w:val="000000"/>
                <w:kern w:val="0"/>
                <w:sz w:val="15"/>
                <w:szCs w:val="15"/>
              </w:rPr>
              <w:t>，打车约</w:t>
            </w:r>
            <w:r>
              <w:rPr>
                <w:rFonts w:ascii="宋体" w:hAnsi="宋体" w:cs="宋体"/>
                <w:color w:val="000000"/>
                <w:kern w:val="0"/>
                <w:sz w:val="15"/>
                <w:szCs w:val="15"/>
              </w:rPr>
              <w:t>8</w:t>
            </w:r>
            <w:r>
              <w:rPr>
                <w:rFonts w:ascii="宋体" w:hAnsi="宋体" w:cs="宋体" w:hint="eastAsia"/>
                <w:color w:val="000000"/>
                <w:kern w:val="0"/>
                <w:sz w:val="15"/>
                <w:szCs w:val="15"/>
              </w:rPr>
              <w:t>元;距离新郑机场约</w:t>
            </w:r>
            <w:r>
              <w:rPr>
                <w:rFonts w:ascii="宋体" w:hAnsi="宋体" w:cs="宋体"/>
                <w:color w:val="000000"/>
                <w:kern w:val="0"/>
                <w:sz w:val="15"/>
                <w:szCs w:val="15"/>
              </w:rPr>
              <w:t>34</w:t>
            </w:r>
            <w:r>
              <w:rPr>
                <w:rFonts w:ascii="宋体" w:hAnsi="宋体" w:cs="宋体" w:hint="eastAsia"/>
                <w:color w:val="000000"/>
                <w:kern w:val="0"/>
                <w:sz w:val="15"/>
                <w:szCs w:val="15"/>
              </w:rPr>
              <w:t>KM,打车约</w:t>
            </w:r>
            <w:r>
              <w:rPr>
                <w:rFonts w:ascii="宋体" w:hAnsi="宋体" w:cs="宋体"/>
                <w:color w:val="000000"/>
                <w:kern w:val="0"/>
                <w:sz w:val="15"/>
                <w:szCs w:val="15"/>
              </w:rPr>
              <w:t>80</w:t>
            </w:r>
            <w:r>
              <w:rPr>
                <w:rFonts w:ascii="宋体" w:hAnsi="宋体" w:cs="宋体" w:hint="eastAsia"/>
                <w:color w:val="000000"/>
                <w:kern w:val="0"/>
                <w:sz w:val="15"/>
                <w:szCs w:val="15"/>
              </w:rPr>
              <w:t>元；距离郑州东站</w:t>
            </w:r>
            <w:r>
              <w:rPr>
                <w:rFonts w:ascii="宋体" w:hAnsi="宋体" w:cs="宋体"/>
                <w:color w:val="000000"/>
                <w:kern w:val="0"/>
                <w:sz w:val="15"/>
                <w:szCs w:val="15"/>
              </w:rPr>
              <w:t>6.5</w:t>
            </w:r>
            <w:r>
              <w:rPr>
                <w:rFonts w:ascii="宋体" w:hAnsi="宋体" w:cs="宋体" w:hint="eastAsia"/>
                <w:color w:val="000000"/>
                <w:kern w:val="0"/>
                <w:sz w:val="15"/>
                <w:szCs w:val="15"/>
              </w:rPr>
              <w:t>KM；打车约</w:t>
            </w:r>
            <w:r>
              <w:rPr>
                <w:rFonts w:ascii="宋体" w:hAnsi="宋体" w:cs="宋体"/>
                <w:color w:val="000000"/>
                <w:kern w:val="0"/>
                <w:sz w:val="15"/>
                <w:szCs w:val="15"/>
              </w:rPr>
              <w:t>15</w:t>
            </w:r>
            <w:r>
              <w:rPr>
                <w:rFonts w:ascii="宋体" w:hAnsi="宋体" w:cs="宋体" w:hint="eastAsia"/>
                <w:color w:val="000000"/>
                <w:kern w:val="0"/>
                <w:sz w:val="15"/>
                <w:szCs w:val="15"/>
              </w:rPr>
              <w:t>元；含早。</w:t>
            </w:r>
          </w:p>
        </w:tc>
      </w:tr>
      <w:tr w:rsidR="007E589A" w:rsidTr="00506F33">
        <w:trPr>
          <w:trHeight w:val="1260"/>
        </w:trPr>
        <w:tc>
          <w:tcPr>
            <w:tcW w:w="421" w:type="dxa"/>
            <w:vAlign w:val="center"/>
          </w:tcPr>
          <w:p w:rsidR="007E589A" w:rsidRDefault="007E589A" w:rsidP="00506F33">
            <w:pPr>
              <w:widowControl/>
              <w:jc w:val="center"/>
              <w:rPr>
                <w:rFonts w:ascii="宋体" w:hAnsi="宋体" w:cs="宋体"/>
                <w:color w:val="000000"/>
                <w:kern w:val="0"/>
                <w:szCs w:val="21"/>
              </w:rPr>
            </w:pPr>
            <w:r>
              <w:rPr>
                <w:rFonts w:ascii="宋体" w:hAnsi="宋体" w:cs="宋体"/>
                <w:color w:val="000000"/>
                <w:kern w:val="0"/>
                <w:szCs w:val="21"/>
              </w:rPr>
              <w:t>3</w:t>
            </w:r>
          </w:p>
        </w:tc>
        <w:tc>
          <w:tcPr>
            <w:tcW w:w="2126" w:type="dxa"/>
            <w:vAlign w:val="center"/>
          </w:tcPr>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美豪·丽致酒店</w:t>
            </w:r>
          </w:p>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（郑东新区店）</w:t>
            </w:r>
          </w:p>
        </w:tc>
        <w:tc>
          <w:tcPr>
            <w:tcW w:w="850"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准4星</w:t>
            </w:r>
          </w:p>
        </w:tc>
        <w:tc>
          <w:tcPr>
            <w:tcW w:w="2127" w:type="dxa"/>
            <w:vAlign w:val="center"/>
          </w:tcPr>
          <w:p w:rsidR="007E589A" w:rsidRDefault="007E589A" w:rsidP="00506F33">
            <w:pPr>
              <w:widowControl/>
              <w:rPr>
                <w:rFonts w:ascii="宋体" w:hAnsi="宋体" w:cs="宋体"/>
                <w:color w:val="000000"/>
                <w:kern w:val="0"/>
                <w:szCs w:val="21"/>
              </w:rPr>
            </w:pPr>
            <w:r w:rsidRPr="0048240D">
              <w:rPr>
                <w:rFonts w:ascii="宋体" w:hAnsi="宋体" w:cs="宋体" w:hint="eastAsia"/>
                <w:color w:val="000000"/>
                <w:kern w:val="0"/>
                <w:szCs w:val="21"/>
              </w:rPr>
              <w:t>袁璐瑶17700648805</w:t>
            </w:r>
          </w:p>
          <w:p w:rsidR="007E589A" w:rsidRDefault="007E589A" w:rsidP="00506F33">
            <w:pPr>
              <w:widowControl/>
              <w:rPr>
                <w:rFonts w:ascii="宋体" w:hAnsi="宋体" w:cs="宋体"/>
                <w:color w:val="000000"/>
                <w:kern w:val="0"/>
                <w:szCs w:val="21"/>
              </w:rPr>
            </w:pPr>
            <w:r w:rsidRPr="0048240D">
              <w:rPr>
                <w:rFonts w:ascii="宋体" w:hAnsi="宋体" w:cs="宋体"/>
                <w:color w:val="000000"/>
                <w:kern w:val="0"/>
                <w:szCs w:val="21"/>
              </w:rPr>
              <w:t>0371</w:t>
            </w:r>
            <w:r>
              <w:rPr>
                <w:rFonts w:ascii="宋体" w:hAnsi="宋体" w:cs="宋体" w:hint="eastAsia"/>
                <w:color w:val="000000"/>
                <w:kern w:val="0"/>
                <w:szCs w:val="21"/>
              </w:rPr>
              <w:t>-</w:t>
            </w:r>
            <w:r w:rsidRPr="0048240D">
              <w:rPr>
                <w:rFonts w:ascii="宋体" w:hAnsi="宋体" w:cs="宋体"/>
                <w:color w:val="000000"/>
                <w:kern w:val="0"/>
                <w:szCs w:val="21"/>
              </w:rPr>
              <w:t>61579999</w:t>
            </w:r>
          </w:p>
        </w:tc>
        <w:tc>
          <w:tcPr>
            <w:tcW w:w="1559" w:type="dxa"/>
            <w:vAlign w:val="center"/>
          </w:tcPr>
          <w:p w:rsidR="007E589A" w:rsidRPr="00697185" w:rsidRDefault="007E589A" w:rsidP="00506F33">
            <w:r w:rsidRPr="00697185">
              <w:t>河南省郑州市金水区郑东新区十里铺街</w:t>
            </w:r>
            <w:r w:rsidRPr="00697185">
              <w:t>12</w:t>
            </w:r>
            <w:r w:rsidRPr="00697185">
              <w:t>号诚工大厦东塔</w:t>
            </w:r>
          </w:p>
        </w:tc>
        <w:tc>
          <w:tcPr>
            <w:tcW w:w="2277" w:type="dxa"/>
            <w:vAlign w:val="center"/>
          </w:tcPr>
          <w:p w:rsidR="007E589A" w:rsidRDefault="007E589A" w:rsidP="00506F33">
            <w:pPr>
              <w:widowControl/>
              <w:spacing w:line="200" w:lineRule="exact"/>
              <w:rPr>
                <w:rFonts w:ascii="宋体" w:hAnsi="宋体" w:cs="宋体"/>
                <w:color w:val="000000"/>
                <w:kern w:val="0"/>
                <w:sz w:val="15"/>
                <w:szCs w:val="15"/>
              </w:rPr>
            </w:pPr>
            <w:r>
              <w:rPr>
                <w:rFonts w:ascii="宋体" w:hAnsi="宋体" w:cs="宋体" w:hint="eastAsia"/>
                <w:color w:val="000000"/>
                <w:kern w:val="0"/>
                <w:sz w:val="15"/>
                <w:szCs w:val="15"/>
              </w:rPr>
              <w:t>距离会展中心约</w:t>
            </w:r>
            <w:r>
              <w:rPr>
                <w:rFonts w:ascii="宋体" w:hAnsi="宋体" w:cs="宋体"/>
                <w:color w:val="000000"/>
                <w:kern w:val="0"/>
                <w:sz w:val="15"/>
                <w:szCs w:val="15"/>
              </w:rPr>
              <w:t>4KM</w:t>
            </w:r>
            <w:r>
              <w:rPr>
                <w:rFonts w:ascii="宋体" w:hAnsi="宋体" w:cs="宋体" w:hint="eastAsia"/>
                <w:color w:val="000000"/>
                <w:kern w:val="0"/>
                <w:sz w:val="15"/>
                <w:szCs w:val="15"/>
              </w:rPr>
              <w:t>，打车约</w:t>
            </w:r>
            <w:r>
              <w:rPr>
                <w:rFonts w:ascii="宋体" w:hAnsi="宋体" w:cs="宋体"/>
                <w:color w:val="000000"/>
                <w:kern w:val="0"/>
                <w:sz w:val="15"/>
                <w:szCs w:val="15"/>
              </w:rPr>
              <w:t>11</w:t>
            </w:r>
            <w:r>
              <w:rPr>
                <w:rFonts w:ascii="宋体" w:hAnsi="宋体" w:cs="宋体" w:hint="eastAsia"/>
                <w:color w:val="000000"/>
                <w:kern w:val="0"/>
                <w:sz w:val="15"/>
                <w:szCs w:val="15"/>
              </w:rPr>
              <w:t>元;距离新郑机场约</w:t>
            </w:r>
            <w:r>
              <w:rPr>
                <w:rFonts w:ascii="宋体" w:hAnsi="宋体" w:cs="宋体"/>
                <w:color w:val="000000"/>
                <w:kern w:val="0"/>
                <w:sz w:val="15"/>
                <w:szCs w:val="15"/>
              </w:rPr>
              <w:t>33</w:t>
            </w:r>
            <w:r>
              <w:rPr>
                <w:rFonts w:ascii="宋体" w:hAnsi="宋体" w:cs="宋体" w:hint="eastAsia"/>
                <w:color w:val="000000"/>
                <w:kern w:val="0"/>
                <w:sz w:val="15"/>
                <w:szCs w:val="15"/>
              </w:rPr>
              <w:t>KM,打车约</w:t>
            </w:r>
            <w:r>
              <w:rPr>
                <w:rFonts w:ascii="宋体" w:hAnsi="宋体" w:cs="宋体"/>
                <w:color w:val="000000"/>
                <w:kern w:val="0"/>
                <w:sz w:val="15"/>
                <w:szCs w:val="15"/>
              </w:rPr>
              <w:t>75</w:t>
            </w:r>
            <w:r>
              <w:rPr>
                <w:rFonts w:ascii="宋体" w:hAnsi="宋体" w:cs="宋体" w:hint="eastAsia"/>
                <w:color w:val="000000"/>
                <w:kern w:val="0"/>
                <w:sz w:val="15"/>
                <w:szCs w:val="15"/>
              </w:rPr>
              <w:t>元；距离郑州东站</w:t>
            </w:r>
            <w:r>
              <w:rPr>
                <w:rFonts w:ascii="宋体" w:hAnsi="宋体" w:cs="宋体"/>
                <w:color w:val="000000"/>
                <w:kern w:val="0"/>
                <w:sz w:val="15"/>
                <w:szCs w:val="15"/>
              </w:rPr>
              <w:t>6</w:t>
            </w:r>
            <w:r>
              <w:rPr>
                <w:rFonts w:ascii="宋体" w:hAnsi="宋体" w:cs="宋体" w:hint="eastAsia"/>
                <w:color w:val="000000"/>
                <w:kern w:val="0"/>
                <w:sz w:val="15"/>
                <w:szCs w:val="15"/>
              </w:rPr>
              <w:t>KM；打车约</w:t>
            </w:r>
            <w:r>
              <w:rPr>
                <w:rFonts w:ascii="宋体" w:hAnsi="宋体" w:cs="宋体"/>
                <w:color w:val="000000"/>
                <w:kern w:val="0"/>
                <w:sz w:val="15"/>
                <w:szCs w:val="15"/>
              </w:rPr>
              <w:t>14</w:t>
            </w:r>
            <w:r>
              <w:rPr>
                <w:rFonts w:ascii="宋体" w:hAnsi="宋体" w:cs="宋体" w:hint="eastAsia"/>
                <w:color w:val="000000"/>
                <w:kern w:val="0"/>
                <w:sz w:val="15"/>
                <w:szCs w:val="15"/>
              </w:rPr>
              <w:t>元；含早。</w:t>
            </w:r>
          </w:p>
        </w:tc>
      </w:tr>
      <w:tr w:rsidR="007E589A" w:rsidTr="00506F33">
        <w:trPr>
          <w:trHeight w:val="734"/>
        </w:trPr>
        <w:tc>
          <w:tcPr>
            <w:tcW w:w="421" w:type="dxa"/>
            <w:vAlign w:val="center"/>
          </w:tcPr>
          <w:p w:rsidR="007E589A" w:rsidRDefault="007E589A" w:rsidP="00506F33">
            <w:pPr>
              <w:widowControl/>
              <w:jc w:val="center"/>
              <w:rPr>
                <w:rFonts w:ascii="宋体" w:hAnsi="宋体" w:cs="宋体"/>
                <w:color w:val="000000"/>
                <w:kern w:val="0"/>
                <w:szCs w:val="21"/>
              </w:rPr>
            </w:pPr>
            <w:r>
              <w:rPr>
                <w:rFonts w:ascii="宋体" w:hAnsi="宋体" w:cs="宋体"/>
                <w:color w:val="000000"/>
                <w:kern w:val="0"/>
                <w:szCs w:val="21"/>
              </w:rPr>
              <w:t>4</w:t>
            </w:r>
          </w:p>
        </w:tc>
        <w:tc>
          <w:tcPr>
            <w:tcW w:w="2126" w:type="dxa"/>
            <w:vAlign w:val="center"/>
          </w:tcPr>
          <w:p w:rsidR="007E589A" w:rsidRDefault="007E589A" w:rsidP="00506F33">
            <w:pPr>
              <w:widowControl/>
              <w:rPr>
                <w:rFonts w:ascii="宋体" w:hAnsi="宋体" w:cs="宋体"/>
                <w:color w:val="000000"/>
                <w:kern w:val="0"/>
                <w:szCs w:val="21"/>
              </w:rPr>
            </w:pPr>
            <w:proofErr w:type="gramStart"/>
            <w:r>
              <w:rPr>
                <w:rFonts w:ascii="宋体" w:hAnsi="宋体" w:cs="宋体" w:hint="eastAsia"/>
                <w:color w:val="000000"/>
                <w:kern w:val="0"/>
                <w:szCs w:val="21"/>
              </w:rPr>
              <w:t>宜尚酒店</w:t>
            </w:r>
            <w:proofErr w:type="gramEnd"/>
          </w:p>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（郑州会展中心红专路店）</w:t>
            </w:r>
          </w:p>
        </w:tc>
        <w:tc>
          <w:tcPr>
            <w:tcW w:w="850"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准4星</w:t>
            </w:r>
          </w:p>
        </w:tc>
        <w:tc>
          <w:tcPr>
            <w:tcW w:w="2127" w:type="dxa"/>
            <w:vAlign w:val="center"/>
          </w:tcPr>
          <w:p w:rsidR="007E589A" w:rsidRDefault="007E589A" w:rsidP="00506F33">
            <w:pPr>
              <w:widowControl/>
              <w:rPr>
                <w:rFonts w:ascii="宋体" w:hAnsi="宋体" w:cs="宋体"/>
                <w:color w:val="000000"/>
                <w:kern w:val="0"/>
                <w:szCs w:val="21"/>
              </w:rPr>
            </w:pPr>
            <w:r w:rsidRPr="0048240D">
              <w:rPr>
                <w:rFonts w:ascii="宋体" w:hAnsi="宋体" w:cs="宋体" w:hint="eastAsia"/>
                <w:color w:val="000000"/>
                <w:kern w:val="0"/>
                <w:szCs w:val="21"/>
              </w:rPr>
              <w:t>岳文灿</w:t>
            </w:r>
            <w:r w:rsidRPr="0048240D">
              <w:rPr>
                <w:rFonts w:ascii="宋体" w:hAnsi="宋体" w:cs="宋体"/>
                <w:color w:val="000000"/>
                <w:kern w:val="0"/>
                <w:szCs w:val="21"/>
              </w:rPr>
              <w:t>15993076420</w:t>
            </w:r>
          </w:p>
          <w:p w:rsidR="007E589A" w:rsidRDefault="007E589A" w:rsidP="00506F33">
            <w:pPr>
              <w:widowControl/>
              <w:rPr>
                <w:rFonts w:ascii="宋体" w:hAnsi="宋体" w:cs="宋体"/>
                <w:color w:val="000000"/>
                <w:kern w:val="0"/>
                <w:szCs w:val="21"/>
              </w:rPr>
            </w:pPr>
            <w:r>
              <w:rPr>
                <w:rFonts w:ascii="宋体" w:hAnsi="宋体" w:cs="宋体"/>
                <w:color w:val="000000"/>
                <w:kern w:val="0"/>
                <w:szCs w:val="21"/>
              </w:rPr>
              <w:t>0371-66360666</w:t>
            </w:r>
          </w:p>
        </w:tc>
        <w:tc>
          <w:tcPr>
            <w:tcW w:w="1559" w:type="dxa"/>
            <w:vAlign w:val="center"/>
          </w:tcPr>
          <w:p w:rsidR="007E589A" w:rsidRPr="0048240D" w:rsidRDefault="007E589A" w:rsidP="00506F33">
            <w:r w:rsidRPr="0048240D">
              <w:t>河南省郑州市金水区红专路</w:t>
            </w:r>
            <w:r w:rsidRPr="0048240D">
              <w:t>128</w:t>
            </w:r>
            <w:r w:rsidRPr="0048240D">
              <w:t>号</w:t>
            </w:r>
          </w:p>
        </w:tc>
        <w:tc>
          <w:tcPr>
            <w:tcW w:w="2277" w:type="dxa"/>
            <w:vAlign w:val="center"/>
          </w:tcPr>
          <w:p w:rsidR="007E589A" w:rsidRDefault="007E589A" w:rsidP="00506F33">
            <w:pPr>
              <w:widowControl/>
              <w:spacing w:line="200" w:lineRule="exact"/>
              <w:rPr>
                <w:rFonts w:ascii="宋体" w:hAnsi="宋体" w:cs="宋体"/>
                <w:color w:val="000000"/>
                <w:kern w:val="0"/>
                <w:sz w:val="15"/>
                <w:szCs w:val="15"/>
              </w:rPr>
            </w:pPr>
            <w:r>
              <w:rPr>
                <w:rFonts w:ascii="宋体" w:hAnsi="宋体" w:cs="宋体" w:hint="eastAsia"/>
                <w:color w:val="000000"/>
                <w:kern w:val="0"/>
                <w:sz w:val="15"/>
                <w:szCs w:val="15"/>
              </w:rPr>
              <w:t>距离会展中心约</w:t>
            </w:r>
            <w:r>
              <w:rPr>
                <w:rFonts w:ascii="宋体" w:hAnsi="宋体" w:cs="宋体"/>
                <w:color w:val="000000"/>
                <w:kern w:val="0"/>
                <w:sz w:val="15"/>
                <w:szCs w:val="15"/>
              </w:rPr>
              <w:t>3KM</w:t>
            </w:r>
            <w:r>
              <w:rPr>
                <w:rFonts w:ascii="宋体" w:hAnsi="宋体" w:cs="宋体" w:hint="eastAsia"/>
                <w:color w:val="000000"/>
                <w:kern w:val="0"/>
                <w:sz w:val="15"/>
                <w:szCs w:val="15"/>
              </w:rPr>
              <w:t>，打车约</w:t>
            </w:r>
            <w:r>
              <w:rPr>
                <w:rFonts w:ascii="宋体" w:hAnsi="宋体" w:cs="宋体"/>
                <w:color w:val="000000"/>
                <w:kern w:val="0"/>
                <w:sz w:val="15"/>
                <w:szCs w:val="15"/>
              </w:rPr>
              <w:t>11</w:t>
            </w:r>
            <w:r>
              <w:rPr>
                <w:rFonts w:ascii="宋体" w:hAnsi="宋体" w:cs="宋体" w:hint="eastAsia"/>
                <w:color w:val="000000"/>
                <w:kern w:val="0"/>
                <w:sz w:val="15"/>
                <w:szCs w:val="15"/>
              </w:rPr>
              <w:t>元;距离新郑机场约3</w:t>
            </w:r>
            <w:r>
              <w:rPr>
                <w:rFonts w:ascii="宋体" w:hAnsi="宋体" w:cs="宋体"/>
                <w:color w:val="000000"/>
                <w:kern w:val="0"/>
                <w:sz w:val="15"/>
                <w:szCs w:val="15"/>
              </w:rPr>
              <w:t>5</w:t>
            </w:r>
            <w:r>
              <w:rPr>
                <w:rFonts w:ascii="宋体" w:hAnsi="宋体" w:cs="宋体" w:hint="eastAsia"/>
                <w:color w:val="000000"/>
                <w:kern w:val="0"/>
                <w:sz w:val="15"/>
                <w:szCs w:val="15"/>
              </w:rPr>
              <w:t>KM,打车约</w:t>
            </w:r>
            <w:r>
              <w:rPr>
                <w:rFonts w:ascii="宋体" w:hAnsi="宋体" w:cs="宋体"/>
                <w:color w:val="000000"/>
                <w:kern w:val="0"/>
                <w:sz w:val="15"/>
                <w:szCs w:val="15"/>
              </w:rPr>
              <w:t>85</w:t>
            </w:r>
            <w:r>
              <w:rPr>
                <w:rFonts w:ascii="宋体" w:hAnsi="宋体" w:cs="宋体" w:hint="eastAsia"/>
                <w:color w:val="000000"/>
                <w:kern w:val="0"/>
                <w:sz w:val="15"/>
                <w:szCs w:val="15"/>
              </w:rPr>
              <w:t>元；距离郑州东站</w:t>
            </w:r>
            <w:r>
              <w:rPr>
                <w:rFonts w:ascii="宋体" w:hAnsi="宋体" w:cs="宋体"/>
                <w:color w:val="000000"/>
                <w:kern w:val="0"/>
                <w:sz w:val="15"/>
                <w:szCs w:val="15"/>
              </w:rPr>
              <w:t>9.5</w:t>
            </w:r>
            <w:r>
              <w:rPr>
                <w:rFonts w:ascii="宋体" w:hAnsi="宋体" w:cs="宋体" w:hint="eastAsia"/>
                <w:color w:val="000000"/>
                <w:kern w:val="0"/>
                <w:sz w:val="15"/>
                <w:szCs w:val="15"/>
              </w:rPr>
              <w:t>KM；打车约</w:t>
            </w:r>
            <w:r>
              <w:rPr>
                <w:rFonts w:ascii="宋体" w:hAnsi="宋体" w:cs="宋体"/>
                <w:color w:val="000000"/>
                <w:kern w:val="0"/>
                <w:sz w:val="15"/>
                <w:szCs w:val="15"/>
              </w:rPr>
              <w:t>20</w:t>
            </w:r>
            <w:r>
              <w:rPr>
                <w:rFonts w:ascii="宋体" w:hAnsi="宋体" w:cs="宋体" w:hint="eastAsia"/>
                <w:color w:val="000000"/>
                <w:kern w:val="0"/>
                <w:sz w:val="15"/>
                <w:szCs w:val="15"/>
              </w:rPr>
              <w:t>元；含早。</w:t>
            </w:r>
          </w:p>
        </w:tc>
      </w:tr>
      <w:tr w:rsidR="007E589A" w:rsidTr="00506F33">
        <w:trPr>
          <w:trHeight w:val="733"/>
        </w:trPr>
        <w:tc>
          <w:tcPr>
            <w:tcW w:w="421"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2126" w:type="dxa"/>
            <w:vAlign w:val="center"/>
          </w:tcPr>
          <w:p w:rsidR="007E589A" w:rsidRDefault="007E589A" w:rsidP="00506F33">
            <w:pPr>
              <w:widowControl/>
              <w:rPr>
                <w:rFonts w:ascii="宋体" w:hAnsi="宋体" w:cs="宋体"/>
                <w:color w:val="000000"/>
                <w:kern w:val="0"/>
                <w:szCs w:val="21"/>
              </w:rPr>
            </w:pPr>
            <w:proofErr w:type="gramStart"/>
            <w:r>
              <w:rPr>
                <w:rFonts w:ascii="宋体" w:hAnsi="宋体" w:cs="宋体"/>
                <w:color w:val="000000"/>
                <w:kern w:val="0"/>
                <w:szCs w:val="21"/>
              </w:rPr>
              <w:t>郑州超远丽程酒店</w:t>
            </w:r>
            <w:proofErr w:type="gramEnd"/>
          </w:p>
        </w:tc>
        <w:tc>
          <w:tcPr>
            <w:tcW w:w="850"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准4星</w:t>
            </w:r>
          </w:p>
        </w:tc>
        <w:tc>
          <w:tcPr>
            <w:tcW w:w="2127" w:type="dxa"/>
            <w:vAlign w:val="center"/>
          </w:tcPr>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王小蕊</w:t>
            </w:r>
            <w:r w:rsidRPr="00F942CA">
              <w:rPr>
                <w:rFonts w:ascii="宋体" w:hAnsi="宋体" w:cs="宋体"/>
                <w:color w:val="000000"/>
                <w:kern w:val="0"/>
                <w:szCs w:val="21"/>
              </w:rPr>
              <w:t>13937028523</w:t>
            </w:r>
          </w:p>
          <w:p w:rsidR="007E589A" w:rsidRDefault="007E589A" w:rsidP="00506F33">
            <w:pPr>
              <w:widowControl/>
              <w:rPr>
                <w:rFonts w:ascii="宋体" w:hAnsi="宋体" w:cs="宋体"/>
                <w:color w:val="000000"/>
                <w:kern w:val="0"/>
                <w:szCs w:val="21"/>
              </w:rPr>
            </w:pPr>
            <w:r>
              <w:rPr>
                <w:rFonts w:ascii="宋体" w:hAnsi="宋体" w:cs="宋体"/>
                <w:color w:val="000000"/>
                <w:kern w:val="0"/>
                <w:szCs w:val="21"/>
              </w:rPr>
              <w:t>0371-58511111</w:t>
            </w:r>
          </w:p>
        </w:tc>
        <w:tc>
          <w:tcPr>
            <w:tcW w:w="1559" w:type="dxa"/>
            <w:vAlign w:val="center"/>
          </w:tcPr>
          <w:p w:rsidR="007E589A" w:rsidRPr="004A770D" w:rsidRDefault="007E589A" w:rsidP="00506F33">
            <w:r w:rsidRPr="00F942CA">
              <w:t>河南省郑州市金水区通泰路</w:t>
            </w:r>
            <w:r w:rsidRPr="00F942CA">
              <w:t>68</w:t>
            </w:r>
            <w:r w:rsidRPr="00F942CA">
              <w:t>号</w:t>
            </w:r>
          </w:p>
        </w:tc>
        <w:tc>
          <w:tcPr>
            <w:tcW w:w="2277" w:type="dxa"/>
            <w:vAlign w:val="center"/>
          </w:tcPr>
          <w:p w:rsidR="007E589A" w:rsidRPr="00594CAB" w:rsidRDefault="007E589A" w:rsidP="00506F33">
            <w:pPr>
              <w:widowControl/>
              <w:spacing w:line="200" w:lineRule="exact"/>
              <w:rPr>
                <w:rFonts w:ascii="宋体" w:hAnsi="宋体" w:cs="宋体"/>
                <w:color w:val="000000"/>
                <w:kern w:val="0"/>
                <w:sz w:val="15"/>
                <w:szCs w:val="15"/>
              </w:rPr>
            </w:pPr>
            <w:r>
              <w:rPr>
                <w:rFonts w:ascii="宋体" w:hAnsi="宋体" w:cs="宋体" w:hint="eastAsia"/>
                <w:color w:val="000000"/>
                <w:kern w:val="0"/>
                <w:sz w:val="15"/>
                <w:szCs w:val="15"/>
              </w:rPr>
              <w:t>距离会展中心约</w:t>
            </w:r>
            <w:r>
              <w:rPr>
                <w:rFonts w:ascii="宋体" w:hAnsi="宋体" w:cs="宋体"/>
                <w:color w:val="000000"/>
                <w:kern w:val="0"/>
                <w:sz w:val="15"/>
                <w:szCs w:val="15"/>
              </w:rPr>
              <w:t>4.3KM</w:t>
            </w:r>
            <w:r>
              <w:rPr>
                <w:rFonts w:ascii="宋体" w:hAnsi="宋体" w:cs="宋体" w:hint="eastAsia"/>
                <w:color w:val="000000"/>
                <w:kern w:val="0"/>
                <w:sz w:val="15"/>
                <w:szCs w:val="15"/>
              </w:rPr>
              <w:t>，打车约</w:t>
            </w:r>
            <w:r>
              <w:rPr>
                <w:rFonts w:ascii="宋体" w:hAnsi="宋体" w:cs="宋体"/>
                <w:color w:val="000000"/>
                <w:kern w:val="0"/>
                <w:sz w:val="15"/>
                <w:szCs w:val="15"/>
              </w:rPr>
              <w:t>12</w:t>
            </w:r>
            <w:r>
              <w:rPr>
                <w:rFonts w:ascii="宋体" w:hAnsi="宋体" w:cs="宋体" w:hint="eastAsia"/>
                <w:color w:val="000000"/>
                <w:kern w:val="0"/>
                <w:sz w:val="15"/>
                <w:szCs w:val="15"/>
              </w:rPr>
              <w:t>元;距离新郑机场约</w:t>
            </w:r>
            <w:r>
              <w:rPr>
                <w:rFonts w:ascii="宋体" w:hAnsi="宋体" w:cs="宋体"/>
                <w:color w:val="000000"/>
                <w:kern w:val="0"/>
                <w:sz w:val="15"/>
                <w:szCs w:val="15"/>
              </w:rPr>
              <w:t>32</w:t>
            </w:r>
            <w:r>
              <w:rPr>
                <w:rFonts w:ascii="宋体" w:hAnsi="宋体" w:cs="宋体" w:hint="eastAsia"/>
                <w:color w:val="000000"/>
                <w:kern w:val="0"/>
                <w:sz w:val="15"/>
                <w:szCs w:val="15"/>
              </w:rPr>
              <w:t>KM,打车约</w:t>
            </w:r>
            <w:r>
              <w:rPr>
                <w:rFonts w:ascii="宋体" w:hAnsi="宋体" w:cs="宋体"/>
                <w:color w:val="000000"/>
                <w:kern w:val="0"/>
                <w:sz w:val="15"/>
                <w:szCs w:val="15"/>
              </w:rPr>
              <w:t>70</w:t>
            </w:r>
            <w:r>
              <w:rPr>
                <w:rFonts w:ascii="宋体" w:hAnsi="宋体" w:cs="宋体" w:hint="eastAsia"/>
                <w:color w:val="000000"/>
                <w:kern w:val="0"/>
                <w:sz w:val="15"/>
                <w:szCs w:val="15"/>
              </w:rPr>
              <w:t>元；距离郑州东站</w:t>
            </w:r>
            <w:r>
              <w:rPr>
                <w:rFonts w:ascii="宋体" w:hAnsi="宋体" w:cs="宋体"/>
                <w:color w:val="000000"/>
                <w:kern w:val="0"/>
                <w:sz w:val="15"/>
                <w:szCs w:val="15"/>
              </w:rPr>
              <w:t>6.5</w:t>
            </w:r>
            <w:r>
              <w:rPr>
                <w:rFonts w:ascii="宋体" w:hAnsi="宋体" w:cs="宋体" w:hint="eastAsia"/>
                <w:color w:val="000000"/>
                <w:kern w:val="0"/>
                <w:sz w:val="15"/>
                <w:szCs w:val="15"/>
              </w:rPr>
              <w:t>KM；打车约</w:t>
            </w:r>
            <w:r>
              <w:rPr>
                <w:rFonts w:ascii="宋体" w:hAnsi="宋体" w:cs="宋体"/>
                <w:color w:val="000000"/>
                <w:kern w:val="0"/>
                <w:sz w:val="15"/>
                <w:szCs w:val="15"/>
              </w:rPr>
              <w:t>17</w:t>
            </w:r>
            <w:r>
              <w:rPr>
                <w:rFonts w:ascii="宋体" w:hAnsi="宋体" w:cs="宋体" w:hint="eastAsia"/>
                <w:color w:val="000000"/>
                <w:kern w:val="0"/>
                <w:sz w:val="15"/>
                <w:szCs w:val="15"/>
              </w:rPr>
              <w:t>元；含早。</w:t>
            </w:r>
          </w:p>
        </w:tc>
      </w:tr>
      <w:tr w:rsidR="007E589A" w:rsidTr="00506F33">
        <w:trPr>
          <w:trHeight w:val="733"/>
        </w:trPr>
        <w:tc>
          <w:tcPr>
            <w:tcW w:w="421"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2126" w:type="dxa"/>
            <w:vAlign w:val="center"/>
          </w:tcPr>
          <w:p w:rsidR="007E589A" w:rsidRDefault="007E589A" w:rsidP="00506F33">
            <w:pPr>
              <w:widowControl/>
              <w:rPr>
                <w:rFonts w:ascii="宋体" w:hAnsi="宋体" w:cs="宋体"/>
                <w:color w:val="000000"/>
                <w:kern w:val="0"/>
                <w:szCs w:val="21"/>
              </w:rPr>
            </w:pPr>
            <w:r>
              <w:rPr>
                <w:rFonts w:ascii="宋体" w:hAnsi="宋体" w:cs="宋体"/>
                <w:color w:val="000000"/>
                <w:kern w:val="0"/>
                <w:szCs w:val="21"/>
              </w:rPr>
              <w:t>如家精选酒店</w:t>
            </w:r>
          </w:p>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（郑东新区C</w:t>
            </w:r>
            <w:r>
              <w:rPr>
                <w:rFonts w:ascii="宋体" w:hAnsi="宋体" w:cs="宋体"/>
                <w:color w:val="000000"/>
                <w:kern w:val="0"/>
                <w:szCs w:val="21"/>
              </w:rPr>
              <w:t>BD会展中心店</w:t>
            </w:r>
            <w:r>
              <w:rPr>
                <w:rFonts w:ascii="宋体" w:hAnsi="宋体" w:cs="宋体" w:hint="eastAsia"/>
                <w:color w:val="000000"/>
                <w:kern w:val="0"/>
                <w:szCs w:val="21"/>
              </w:rPr>
              <w:t>）</w:t>
            </w:r>
          </w:p>
        </w:tc>
        <w:tc>
          <w:tcPr>
            <w:tcW w:w="850" w:type="dxa"/>
            <w:vAlign w:val="center"/>
          </w:tcPr>
          <w:p w:rsidR="007E589A" w:rsidRDefault="007E589A" w:rsidP="00506F33">
            <w:pPr>
              <w:widowControl/>
              <w:jc w:val="center"/>
              <w:rPr>
                <w:rFonts w:ascii="宋体" w:hAnsi="宋体" w:cs="宋体"/>
                <w:color w:val="000000"/>
                <w:kern w:val="0"/>
                <w:szCs w:val="21"/>
              </w:rPr>
            </w:pPr>
            <w:r>
              <w:rPr>
                <w:rFonts w:ascii="宋体" w:hAnsi="宋体" w:cs="宋体" w:hint="eastAsia"/>
                <w:color w:val="000000"/>
                <w:kern w:val="0"/>
                <w:szCs w:val="21"/>
              </w:rPr>
              <w:t>准3星</w:t>
            </w:r>
          </w:p>
        </w:tc>
        <w:tc>
          <w:tcPr>
            <w:tcW w:w="2127" w:type="dxa"/>
            <w:vAlign w:val="center"/>
          </w:tcPr>
          <w:p w:rsidR="007E589A" w:rsidRDefault="007E589A" w:rsidP="00506F33">
            <w:pPr>
              <w:widowControl/>
              <w:rPr>
                <w:rFonts w:ascii="宋体" w:hAnsi="宋体" w:cs="宋体"/>
                <w:color w:val="000000"/>
                <w:kern w:val="0"/>
                <w:szCs w:val="21"/>
              </w:rPr>
            </w:pPr>
            <w:r>
              <w:rPr>
                <w:rFonts w:ascii="宋体" w:hAnsi="宋体" w:cs="宋体" w:hint="eastAsia"/>
                <w:color w:val="000000"/>
                <w:kern w:val="0"/>
                <w:szCs w:val="21"/>
              </w:rPr>
              <w:t>李萌</w:t>
            </w:r>
            <w:proofErr w:type="gramStart"/>
            <w:r>
              <w:rPr>
                <w:rFonts w:ascii="宋体" w:hAnsi="宋体" w:cs="宋体" w:hint="eastAsia"/>
                <w:color w:val="000000"/>
                <w:kern w:val="0"/>
                <w:szCs w:val="21"/>
              </w:rPr>
              <w:t>萌</w:t>
            </w:r>
            <w:proofErr w:type="gramEnd"/>
            <w:r>
              <w:rPr>
                <w:rFonts w:ascii="宋体" w:hAnsi="宋体" w:cs="宋体"/>
                <w:color w:val="000000"/>
                <w:kern w:val="0"/>
                <w:szCs w:val="21"/>
              </w:rPr>
              <w:t>18737899823</w:t>
            </w:r>
          </w:p>
          <w:p w:rsidR="007E589A" w:rsidRDefault="007E589A" w:rsidP="00506F33">
            <w:pPr>
              <w:widowControl/>
              <w:rPr>
                <w:rFonts w:ascii="宋体" w:hAnsi="宋体" w:cs="宋体"/>
                <w:color w:val="000000"/>
                <w:kern w:val="0"/>
                <w:szCs w:val="21"/>
              </w:rPr>
            </w:pPr>
            <w:r w:rsidRPr="0048240D">
              <w:rPr>
                <w:rFonts w:ascii="宋体" w:hAnsi="宋体" w:cs="宋体"/>
                <w:color w:val="000000"/>
                <w:kern w:val="0"/>
                <w:szCs w:val="21"/>
              </w:rPr>
              <w:t>0371-55612233</w:t>
            </w:r>
          </w:p>
        </w:tc>
        <w:tc>
          <w:tcPr>
            <w:tcW w:w="1559" w:type="dxa"/>
            <w:vAlign w:val="center"/>
          </w:tcPr>
          <w:p w:rsidR="007E589A" w:rsidRPr="004A770D" w:rsidRDefault="007E589A" w:rsidP="00506F33">
            <w:r w:rsidRPr="004A770D">
              <w:t>郑州市郑东新区商务内环路</w:t>
            </w:r>
            <w:r w:rsidRPr="004A770D">
              <w:t>29</w:t>
            </w:r>
            <w:r w:rsidRPr="004A770D">
              <w:t>号</w:t>
            </w:r>
          </w:p>
        </w:tc>
        <w:tc>
          <w:tcPr>
            <w:tcW w:w="2277" w:type="dxa"/>
            <w:vAlign w:val="center"/>
          </w:tcPr>
          <w:p w:rsidR="007E589A" w:rsidRDefault="007E589A" w:rsidP="00506F33">
            <w:pPr>
              <w:widowControl/>
              <w:spacing w:line="200" w:lineRule="exact"/>
              <w:rPr>
                <w:rFonts w:ascii="宋体" w:hAnsi="宋体" w:cs="宋体"/>
                <w:color w:val="000000"/>
                <w:kern w:val="0"/>
                <w:szCs w:val="21"/>
              </w:rPr>
            </w:pPr>
            <w:r>
              <w:rPr>
                <w:rFonts w:ascii="宋体" w:hAnsi="宋体" w:cs="宋体" w:hint="eastAsia"/>
                <w:color w:val="000000"/>
                <w:kern w:val="0"/>
                <w:sz w:val="15"/>
                <w:szCs w:val="15"/>
              </w:rPr>
              <w:t>距离会展中心约</w:t>
            </w:r>
            <w:r>
              <w:rPr>
                <w:rFonts w:ascii="宋体" w:hAnsi="宋体" w:cs="宋体"/>
                <w:color w:val="000000"/>
                <w:kern w:val="0"/>
                <w:sz w:val="15"/>
                <w:szCs w:val="15"/>
              </w:rPr>
              <w:t>400M</w:t>
            </w:r>
            <w:r>
              <w:rPr>
                <w:rFonts w:ascii="宋体" w:hAnsi="宋体" w:cs="宋体" w:hint="eastAsia"/>
                <w:color w:val="000000"/>
                <w:kern w:val="0"/>
                <w:sz w:val="15"/>
                <w:szCs w:val="15"/>
              </w:rPr>
              <w:t>;距离新郑机场约34KM,打车约80元；距离郑州东站</w:t>
            </w:r>
            <w:r>
              <w:rPr>
                <w:rFonts w:ascii="宋体" w:hAnsi="宋体" w:cs="宋体"/>
                <w:color w:val="000000"/>
                <w:kern w:val="0"/>
                <w:sz w:val="15"/>
                <w:szCs w:val="15"/>
              </w:rPr>
              <w:t>6.3</w:t>
            </w:r>
            <w:r>
              <w:rPr>
                <w:rFonts w:ascii="宋体" w:hAnsi="宋体" w:cs="宋体" w:hint="eastAsia"/>
                <w:color w:val="000000"/>
                <w:kern w:val="0"/>
                <w:sz w:val="15"/>
                <w:szCs w:val="15"/>
              </w:rPr>
              <w:t>KM；打车约</w:t>
            </w:r>
            <w:r>
              <w:rPr>
                <w:rFonts w:ascii="宋体" w:hAnsi="宋体" w:cs="宋体"/>
                <w:color w:val="000000"/>
                <w:kern w:val="0"/>
                <w:sz w:val="15"/>
                <w:szCs w:val="15"/>
              </w:rPr>
              <w:t>15</w:t>
            </w:r>
            <w:r>
              <w:rPr>
                <w:rFonts w:ascii="宋体" w:hAnsi="宋体" w:cs="宋体" w:hint="eastAsia"/>
                <w:color w:val="000000"/>
                <w:kern w:val="0"/>
                <w:sz w:val="15"/>
                <w:szCs w:val="15"/>
              </w:rPr>
              <w:t>元；含早。</w:t>
            </w:r>
          </w:p>
        </w:tc>
      </w:tr>
    </w:tbl>
    <w:p w:rsidR="006F0081" w:rsidRDefault="006F0081">
      <w:pPr>
        <w:jc w:val="center"/>
        <w:rPr>
          <w:rFonts w:ascii="宋体" w:hAnsi="宋体" w:cs="Arial"/>
          <w:b/>
          <w:sz w:val="32"/>
          <w:szCs w:val="32"/>
        </w:rPr>
      </w:pPr>
      <w:r>
        <w:rPr>
          <w:rFonts w:ascii="宋体" w:hAnsi="宋体" w:cs="Arial" w:hint="eastAsia"/>
          <w:b/>
          <w:sz w:val="32"/>
          <w:szCs w:val="32"/>
        </w:rPr>
        <w:br w:type="page"/>
      </w:r>
      <w:r>
        <w:rPr>
          <w:rFonts w:ascii="宋体" w:hAnsi="宋体" w:cs="Arial" w:hint="eastAsia"/>
          <w:b/>
          <w:sz w:val="32"/>
          <w:szCs w:val="32"/>
        </w:rPr>
        <w:lastRenderedPageBreak/>
        <w:t>第三部分  若干规定</w:t>
      </w:r>
    </w:p>
    <w:p w:rsidR="006F0081" w:rsidRDefault="006F0081">
      <w:pPr>
        <w:widowControl/>
        <w:spacing w:line="460" w:lineRule="exact"/>
        <w:rPr>
          <w:rFonts w:ascii="宋体" w:hAnsi="宋体"/>
          <w:b/>
          <w:sz w:val="28"/>
          <w:szCs w:val="28"/>
        </w:rPr>
      </w:pPr>
      <w:r>
        <w:rPr>
          <w:rFonts w:ascii="宋体" w:hAnsi="宋体" w:cs="Arial" w:hint="eastAsia"/>
          <w:b/>
          <w:sz w:val="28"/>
          <w:szCs w:val="28"/>
        </w:rPr>
        <w:t>一、</w:t>
      </w:r>
      <w:r>
        <w:rPr>
          <w:rFonts w:ascii="宋体" w:hAnsi="宋体" w:hint="eastAsia"/>
          <w:b/>
          <w:sz w:val="28"/>
          <w:szCs w:val="28"/>
        </w:rPr>
        <w:t>郑州国际会展中心展台施工消防安全规定</w:t>
      </w:r>
    </w:p>
    <w:p w:rsidR="006F0081" w:rsidRDefault="006F0081" w:rsidP="000C0BD1">
      <w:pPr>
        <w:pStyle w:val="a5"/>
        <w:widowControl/>
        <w:tabs>
          <w:tab w:val="left" w:pos="900"/>
          <w:tab w:val="left" w:pos="1260"/>
        </w:tabs>
        <w:spacing w:after="0" w:line="460" w:lineRule="exact"/>
        <w:ind w:firstLineChars="100" w:firstLine="210"/>
        <w:rPr>
          <w:rFonts w:ascii="宋体" w:hAnsi="宋体"/>
        </w:rPr>
      </w:pPr>
      <w:r>
        <w:rPr>
          <w:rFonts w:ascii="宋体" w:hAnsi="宋体" w:hint="eastAsia"/>
        </w:rPr>
        <w:t>1．严格遵守《郑州国际会展中心展位施工管理规定》、《郑州国际会展中心消防安全管理规定》以及其它相关规章制度，服从郑州国际会展有限责任公司主管部门的施工管理和监督检查，保证展台和人身安全。</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2．施工前应按照郑州国际会展有限责任公司有关规定办理施工资质登记备案、施工图纸报审等手续，并交纳相关费用。</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3．施工现场的安全和防火由施工单位负责，施工单位须确定一名施工现场安全负责人，全面负责施工现场的安全、防火工作。</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4．展台结构必须牢固、安全，搭建材料应使用难燃或阻燃的材料，禁止使用弹力布和针棉织品做装饰材料。</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5．展台结构严禁在展馆顶部、柱子及各种专用管线上吊挂、捆绑，所有结构应和展台自身主体结构连接。</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6．馆内搭建二层或结构复杂的展台以及搭建馆外展台时须提供展台细部结构图并加盖有相关资质设计院的审核章和国家注册结构工程师印章。从设计到施工应考虑展台的安全性，确保搭建展台各连接点及展台整体结构的牢固性。</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7．公共通道处不得搭建展台及堆放货物，严禁阻挡公共通道，保证防火卷帘门升降畅通。</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8．特装展台不得超过限定高度，(</w:t>
      </w:r>
      <w:proofErr w:type="gramStart"/>
      <w:r>
        <w:rPr>
          <w:rFonts w:ascii="宋体" w:hAnsi="宋体" w:hint="eastAsia"/>
        </w:rPr>
        <w:t>主结构</w:t>
      </w:r>
      <w:proofErr w:type="gramEnd"/>
      <w:r>
        <w:rPr>
          <w:rFonts w:ascii="宋体" w:hAnsi="宋体" w:hint="eastAsia"/>
        </w:rPr>
        <w:t>不得高于6米,如高度超高需主场服务商审核同意后，按照50元/平方米向主场服务商缴纳审图费用)。</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9．室外搭建的展台限制高度为4.5米，室外展台搭建应确保展台结构的强度、刚度、稳定性以及局部稳定性。</w:t>
      </w:r>
    </w:p>
    <w:p w:rsidR="006F0081" w:rsidRDefault="006F0081" w:rsidP="000C0BD1">
      <w:pPr>
        <w:widowControl/>
        <w:tabs>
          <w:tab w:val="left" w:pos="900"/>
          <w:tab w:val="left" w:pos="1260"/>
        </w:tabs>
        <w:spacing w:line="460" w:lineRule="exact"/>
        <w:ind w:firstLineChars="100" w:firstLine="210"/>
        <w:rPr>
          <w:rFonts w:ascii="宋体" w:hAnsi="宋体"/>
        </w:rPr>
      </w:pPr>
      <w:r>
        <w:rPr>
          <w:rFonts w:ascii="宋体" w:hAnsi="宋体" w:hint="eastAsia"/>
        </w:rPr>
        <w:t>10．使用玻璃装饰展台，应采用钢化玻璃，确保安装牢固、可靠，并增加明确标识，以防破碎伤人。</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11．展台搭建材料的选用要符合国家有关部门关于临时性建筑的材料用法标准并结合展览会的特点合理选材，选材时应符合国家环保要求。</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12．展台施工不得使用易燃、易爆、剧毒或有放射性等危险物品。</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13．馆内严禁吸烟，严禁动火焊接，严禁现场加工制作，禁止明火作业。</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14．所有展台、展品、广告牌的布置不得占用消防安全通道，不得遮挡影响展厅消防设施的使用，不得覆盖安全疏散标志。</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lastRenderedPageBreak/>
        <w:t>15．施工人员应佩戴证件进场施工，严禁证件不符和倒</w:t>
      </w:r>
      <w:proofErr w:type="gramStart"/>
      <w:r>
        <w:rPr>
          <w:rFonts w:ascii="宋体" w:hAnsi="宋体" w:hint="eastAsia"/>
        </w:rPr>
        <w:t>证现象</w:t>
      </w:r>
      <w:proofErr w:type="gramEnd"/>
      <w:r>
        <w:rPr>
          <w:rFonts w:ascii="宋体" w:hAnsi="宋体" w:hint="eastAsia"/>
        </w:rPr>
        <w:t>的发生，专业技术人员须持上岗证施工。</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16．灯具、霓虹灯等各种用电设施及材料应具有国家专业安全认证。电器连接安装应使用双层绝缘护套线，连接端子必须完全封闭不能裸露。</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17．郑州国际会展中心提供的24小时供电，不能作为施工用电使用。</w:t>
      </w:r>
    </w:p>
    <w:p w:rsidR="006F0081" w:rsidRDefault="006F0081" w:rsidP="000C0BD1">
      <w:pPr>
        <w:widowControl/>
        <w:tabs>
          <w:tab w:val="left" w:pos="900"/>
          <w:tab w:val="left" w:pos="1080"/>
          <w:tab w:val="left" w:pos="1800"/>
        </w:tabs>
        <w:spacing w:line="460" w:lineRule="exact"/>
        <w:ind w:firstLineChars="100" w:firstLine="210"/>
        <w:rPr>
          <w:rFonts w:ascii="宋体" w:hAnsi="宋体"/>
        </w:rPr>
      </w:pPr>
      <w:r>
        <w:rPr>
          <w:rFonts w:ascii="宋体" w:hAnsi="宋体" w:hint="eastAsia"/>
        </w:rPr>
        <w:t>18．单位不得动用展馆配电箱、水源、气源等固定设施。室外安装灯具、插座、配电盘等应选用防雨型，室外用电设备应有可靠防雨措施。</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19．开幕后，施工单位须留电工、木工等人员现场值班，发现问题及时处理。</w:t>
      </w:r>
    </w:p>
    <w:p w:rsidR="006F0081" w:rsidRDefault="006F0081" w:rsidP="000C0BD1">
      <w:pPr>
        <w:widowControl/>
        <w:tabs>
          <w:tab w:val="left" w:pos="900"/>
          <w:tab w:val="left" w:pos="1080"/>
        </w:tabs>
        <w:spacing w:line="460" w:lineRule="exact"/>
        <w:ind w:firstLineChars="100" w:firstLine="210"/>
        <w:rPr>
          <w:rFonts w:ascii="宋体" w:hAnsi="宋体"/>
        </w:rPr>
      </w:pPr>
      <w:r>
        <w:rPr>
          <w:rFonts w:ascii="宋体" w:hAnsi="宋体" w:hint="eastAsia"/>
        </w:rPr>
        <w:t>20．撤展施工单位须将所有搭建材料全部撤出展馆，严禁堆放在展位或中心院内。</w:t>
      </w:r>
    </w:p>
    <w:p w:rsidR="006F0081" w:rsidRDefault="006F0081" w:rsidP="000C0BD1">
      <w:pPr>
        <w:widowControl/>
        <w:spacing w:line="460" w:lineRule="exact"/>
        <w:ind w:firstLineChars="100" w:firstLine="210"/>
        <w:rPr>
          <w:rFonts w:ascii="宋体" w:hAnsi="宋体"/>
        </w:rPr>
      </w:pPr>
      <w:r>
        <w:rPr>
          <w:rFonts w:ascii="宋体" w:hAnsi="宋体" w:hint="eastAsia"/>
        </w:rPr>
        <w:t>21．展位不得在展厅</w:t>
      </w:r>
      <w:proofErr w:type="gramStart"/>
      <w:r>
        <w:rPr>
          <w:rFonts w:ascii="宋体" w:hAnsi="宋体" w:hint="eastAsia"/>
        </w:rPr>
        <w:t>堆放非展物品</w:t>
      </w:r>
      <w:proofErr w:type="gramEnd"/>
      <w:r>
        <w:rPr>
          <w:rFonts w:ascii="宋体" w:hAnsi="宋体" w:hint="eastAsia"/>
        </w:rPr>
        <w:t>，布展时的包装物品等可燃材料应及时清出馆外，存放在指定的安全场所。每日闭馆前应进行安全检查，确认无遗留火种并切断电源后方可离开展位。</w:t>
      </w:r>
    </w:p>
    <w:p w:rsidR="006F0081" w:rsidRDefault="006F0081">
      <w:pPr>
        <w:widowControl/>
        <w:spacing w:line="460" w:lineRule="exact"/>
        <w:ind w:firstLineChars="150" w:firstLine="315"/>
        <w:rPr>
          <w:rFonts w:ascii="宋体" w:hAnsi="宋体"/>
        </w:rPr>
      </w:pPr>
      <w:r>
        <w:rPr>
          <w:rFonts w:ascii="宋体" w:hAnsi="宋体" w:hint="eastAsia"/>
        </w:rPr>
        <w:t>施工单位在进馆施工、</w:t>
      </w:r>
      <w:proofErr w:type="gramStart"/>
      <w:r>
        <w:rPr>
          <w:rFonts w:ascii="宋体" w:hAnsi="宋体" w:hint="eastAsia"/>
        </w:rPr>
        <w:t>撤馆以及</w:t>
      </w:r>
      <w:proofErr w:type="gramEnd"/>
      <w:r>
        <w:rPr>
          <w:rFonts w:ascii="宋体" w:hAnsi="宋体" w:hint="eastAsia"/>
        </w:rPr>
        <w:t>运输过程中因违反上述规定，所造成的人员伤亡、火灾及场馆建筑物设施损坏等一切安全责任事故，由施工单位负全部责任，并承担由此给郑州国际会展有限责任公司造成的所有的名誉及经济损失。</w:t>
      </w:r>
    </w:p>
    <w:p w:rsidR="006F0081" w:rsidRDefault="006F0081">
      <w:pPr>
        <w:widowControl/>
        <w:spacing w:line="460" w:lineRule="exact"/>
        <w:ind w:firstLineChars="150" w:firstLine="315"/>
        <w:rPr>
          <w:rFonts w:ascii="宋体" w:hAnsi="宋体"/>
        </w:rPr>
      </w:pPr>
    </w:p>
    <w:p w:rsidR="006F0081" w:rsidRDefault="006F0081">
      <w:pPr>
        <w:widowControl/>
        <w:spacing w:line="460" w:lineRule="exact"/>
        <w:jc w:val="left"/>
        <w:rPr>
          <w:rFonts w:ascii="宋体" w:hAnsi="宋体"/>
          <w:b/>
          <w:sz w:val="28"/>
          <w:szCs w:val="28"/>
        </w:rPr>
      </w:pPr>
      <w:r>
        <w:rPr>
          <w:rFonts w:ascii="宋体" w:hAnsi="宋体" w:hint="eastAsia"/>
          <w:b/>
          <w:sz w:val="28"/>
          <w:szCs w:val="28"/>
        </w:rPr>
        <w:t>二、 参展商注意事项</w:t>
      </w:r>
    </w:p>
    <w:p w:rsidR="006F0081" w:rsidRDefault="006F0081" w:rsidP="000C0BD1">
      <w:pPr>
        <w:widowControl/>
        <w:spacing w:line="460" w:lineRule="exact"/>
        <w:ind w:firstLineChars="100" w:firstLine="210"/>
        <w:rPr>
          <w:rFonts w:ascii="宋体" w:hAnsi="宋体"/>
        </w:rPr>
      </w:pPr>
      <w:r>
        <w:rPr>
          <w:rFonts w:ascii="宋体" w:hAnsi="宋体" w:hint="eastAsia"/>
        </w:rPr>
        <w:t>1. 请爱护郑州国际会展中心各种设施，遵守会展中心各项管理规定。</w:t>
      </w:r>
    </w:p>
    <w:p w:rsidR="006F0081" w:rsidRDefault="006F0081" w:rsidP="000C0BD1">
      <w:pPr>
        <w:widowControl/>
        <w:spacing w:line="460" w:lineRule="exact"/>
        <w:ind w:firstLineChars="100" w:firstLine="210"/>
        <w:rPr>
          <w:rFonts w:ascii="宋体" w:hAnsi="宋体"/>
        </w:rPr>
      </w:pPr>
      <w:r>
        <w:rPr>
          <w:rFonts w:ascii="宋体" w:hAnsi="宋体" w:hint="eastAsia"/>
        </w:rPr>
        <w:t>2. 请参展人员按照展会公布的时间进出展馆，并佩带有效证件。</w:t>
      </w:r>
    </w:p>
    <w:p w:rsidR="006F0081" w:rsidRDefault="006F0081" w:rsidP="000C0BD1">
      <w:pPr>
        <w:widowControl/>
        <w:spacing w:line="460" w:lineRule="exact"/>
        <w:ind w:firstLineChars="100" w:firstLine="210"/>
        <w:rPr>
          <w:rFonts w:ascii="宋体" w:hAnsi="宋体"/>
        </w:rPr>
      </w:pPr>
      <w:r>
        <w:rPr>
          <w:rFonts w:ascii="宋体" w:hAnsi="宋体" w:hint="eastAsia"/>
        </w:rPr>
        <w:t>3. 会展中心总服务台将为您提供完善的“一站式”会展服务，</w:t>
      </w:r>
      <w:proofErr w:type="gramStart"/>
      <w:r>
        <w:rPr>
          <w:rFonts w:ascii="宋体" w:hAnsi="宋体" w:hint="eastAsia"/>
        </w:rPr>
        <w:t>请拒绝</w:t>
      </w:r>
      <w:proofErr w:type="gramEnd"/>
      <w:r>
        <w:rPr>
          <w:rFonts w:ascii="宋体" w:hAnsi="宋体" w:hint="eastAsia"/>
        </w:rPr>
        <w:t>接受未经展馆同意的单位或</w:t>
      </w:r>
      <w:proofErr w:type="gramStart"/>
      <w:r>
        <w:rPr>
          <w:rFonts w:ascii="宋体" w:hAnsi="宋体" w:hint="eastAsia"/>
        </w:rPr>
        <w:t>个</w:t>
      </w:r>
      <w:proofErr w:type="gramEnd"/>
      <w:r>
        <w:rPr>
          <w:rFonts w:ascii="宋体" w:hAnsi="宋体" w:hint="eastAsia"/>
        </w:rPr>
        <w:t>人为您提供的服务，以免遭受损失。</w:t>
      </w:r>
    </w:p>
    <w:p w:rsidR="006F0081" w:rsidRDefault="006F0081" w:rsidP="000C0BD1">
      <w:pPr>
        <w:widowControl/>
        <w:spacing w:line="460" w:lineRule="exact"/>
        <w:ind w:firstLineChars="100" w:firstLine="210"/>
        <w:rPr>
          <w:rFonts w:ascii="宋体" w:hAnsi="宋体"/>
        </w:rPr>
      </w:pPr>
      <w:r>
        <w:rPr>
          <w:rFonts w:ascii="宋体" w:hAnsi="宋体" w:hint="eastAsia"/>
        </w:rPr>
        <w:t>4. 标准展位的搭建由郑州国际会展中心统一负责。需要对展台进行特殊装修施工的参展单位，请提前与会展中心项目策划及统筹部联系。获准进馆施工的单位须在进馆前，向项目策划及统筹部提交施工图、电路图、使用材料说明等资料，经核准后，缴纳相应费用，由会展中心项目策划及统筹部为其办理施工人员临时进馆施工。施工单位不得破坏展馆内的一切设施或改变其使用性质和位置。</w:t>
      </w:r>
    </w:p>
    <w:p w:rsidR="006F0081" w:rsidRDefault="006F0081" w:rsidP="000C0BD1">
      <w:pPr>
        <w:widowControl/>
        <w:spacing w:line="460" w:lineRule="exact"/>
        <w:ind w:firstLineChars="100" w:firstLine="210"/>
        <w:rPr>
          <w:rFonts w:ascii="宋体" w:hAnsi="宋体"/>
        </w:rPr>
      </w:pPr>
      <w:r>
        <w:rPr>
          <w:rFonts w:ascii="宋体" w:hAnsi="宋体" w:hint="eastAsia"/>
        </w:rPr>
        <w:t>5. 请勿在人行通道、出入口、消防设施、强弱电地插等处摆、挂、贴和钉展览样品、宣传品或其他标志。</w:t>
      </w:r>
    </w:p>
    <w:p w:rsidR="006F0081" w:rsidRDefault="006F0081" w:rsidP="000C0BD1">
      <w:pPr>
        <w:widowControl/>
        <w:spacing w:line="460" w:lineRule="exact"/>
        <w:ind w:firstLineChars="100" w:firstLine="210"/>
        <w:rPr>
          <w:rFonts w:ascii="宋体" w:hAnsi="宋体"/>
        </w:rPr>
      </w:pPr>
      <w:r>
        <w:rPr>
          <w:rFonts w:ascii="宋体" w:hAnsi="宋体" w:hint="eastAsia"/>
        </w:rPr>
        <w:t>6. 禁止在标准展位的展板及展架，展馆柱面、墙面、地面等部位粘贴和书画不易清除物(包括双面胶)，张贴</w:t>
      </w:r>
      <w:proofErr w:type="gramStart"/>
      <w:r>
        <w:rPr>
          <w:rFonts w:ascii="宋体" w:hAnsi="宋体" w:hint="eastAsia"/>
        </w:rPr>
        <w:t>即时贴类印刷品</w:t>
      </w:r>
      <w:proofErr w:type="gramEnd"/>
      <w:r>
        <w:rPr>
          <w:rFonts w:ascii="宋体" w:hAnsi="宋体" w:hint="eastAsia"/>
        </w:rPr>
        <w:t>须向总服务台申请，办理有关手续后方可在指定位置张贴。</w:t>
      </w:r>
    </w:p>
    <w:p w:rsidR="006F0081" w:rsidRDefault="006F0081" w:rsidP="000C0BD1">
      <w:pPr>
        <w:widowControl/>
        <w:spacing w:line="460" w:lineRule="exact"/>
        <w:ind w:firstLineChars="100" w:firstLine="210"/>
        <w:rPr>
          <w:rFonts w:ascii="宋体" w:hAnsi="宋体"/>
        </w:rPr>
      </w:pPr>
      <w:r>
        <w:rPr>
          <w:rFonts w:ascii="宋体" w:hAnsi="宋体" w:hint="eastAsia"/>
        </w:rPr>
        <w:t>7. 展览样品拆箱后，包装箱、碎纸、泡沫和木板等易燃物必须及时清出展馆，请勿在展位外的通道上摆放包装箱和展品。</w:t>
      </w:r>
    </w:p>
    <w:p w:rsidR="006F0081" w:rsidRDefault="006F0081" w:rsidP="000C0BD1">
      <w:pPr>
        <w:widowControl/>
        <w:spacing w:line="460" w:lineRule="exact"/>
        <w:ind w:firstLineChars="100" w:firstLine="210"/>
        <w:rPr>
          <w:rFonts w:ascii="宋体" w:hAnsi="宋体"/>
        </w:rPr>
      </w:pPr>
      <w:r>
        <w:rPr>
          <w:rFonts w:ascii="宋体" w:hAnsi="宋体" w:hint="eastAsia"/>
        </w:rPr>
        <w:t>8. 参展商如需将物品带出展馆，须持有主办单位的物品出门证，经查验后方可放行。</w:t>
      </w:r>
    </w:p>
    <w:p w:rsidR="006F0081" w:rsidRDefault="006F0081" w:rsidP="000C0BD1">
      <w:pPr>
        <w:widowControl/>
        <w:spacing w:line="460" w:lineRule="exact"/>
        <w:ind w:firstLineChars="100" w:firstLine="210"/>
        <w:rPr>
          <w:rFonts w:ascii="宋体" w:hAnsi="宋体"/>
        </w:rPr>
      </w:pPr>
      <w:r>
        <w:rPr>
          <w:rFonts w:ascii="宋体" w:hAnsi="宋体" w:hint="eastAsia"/>
        </w:rPr>
        <w:lastRenderedPageBreak/>
        <w:t>9. 标准展位内电源只限一般照明及低功率电器使用。如需安装大功率照明灯具、电冰箱(柜)、电动工具、网络等设备，需经会展中心项目策划及统筹部认可，并办理相关手续。</w:t>
      </w:r>
    </w:p>
    <w:p w:rsidR="006F0081" w:rsidRDefault="006F0081" w:rsidP="000C0BD1">
      <w:pPr>
        <w:widowControl/>
        <w:spacing w:line="460" w:lineRule="exact"/>
        <w:ind w:firstLineChars="100" w:firstLine="210"/>
        <w:rPr>
          <w:rFonts w:ascii="宋体" w:hAnsi="宋体"/>
        </w:rPr>
      </w:pPr>
      <w:r>
        <w:rPr>
          <w:rFonts w:ascii="宋体" w:hAnsi="宋体" w:hint="eastAsia"/>
        </w:rPr>
        <w:t>10. 严禁在展区内吸烟，吸烟请到指定的区域或者场外。</w:t>
      </w:r>
    </w:p>
    <w:p w:rsidR="006F0081" w:rsidRDefault="006F0081" w:rsidP="000C0BD1">
      <w:pPr>
        <w:widowControl/>
        <w:spacing w:line="460" w:lineRule="exact"/>
        <w:ind w:firstLineChars="100" w:firstLine="210"/>
        <w:rPr>
          <w:rFonts w:ascii="宋体" w:hAnsi="宋体"/>
        </w:rPr>
      </w:pPr>
      <w:r>
        <w:rPr>
          <w:rFonts w:ascii="宋体" w:hAnsi="宋体" w:hint="eastAsia"/>
        </w:rPr>
        <w:t>11. 参展商用餐请到展馆设置的餐饮区，请勿将盒饭和汤水带进展览会议区域。</w:t>
      </w:r>
    </w:p>
    <w:p w:rsidR="006F0081" w:rsidRDefault="006F0081" w:rsidP="000C0BD1">
      <w:pPr>
        <w:widowControl/>
        <w:spacing w:line="460" w:lineRule="exact"/>
        <w:ind w:firstLineChars="100" w:firstLine="210"/>
        <w:rPr>
          <w:rFonts w:ascii="宋体" w:hAnsi="宋体"/>
        </w:rPr>
      </w:pPr>
      <w:r>
        <w:rPr>
          <w:rFonts w:ascii="宋体" w:hAnsi="宋体" w:hint="eastAsia"/>
        </w:rPr>
        <w:t>12. 参展单位在装卸、搬运、安装及撤离展品过程中，请勿损坏馆外绿地、花木。</w:t>
      </w:r>
    </w:p>
    <w:p w:rsidR="006F0081" w:rsidRDefault="006F0081" w:rsidP="000C0BD1">
      <w:pPr>
        <w:widowControl/>
        <w:spacing w:line="460" w:lineRule="exact"/>
        <w:ind w:firstLineChars="100" w:firstLine="210"/>
        <w:rPr>
          <w:rFonts w:ascii="宋体" w:hAnsi="宋体"/>
        </w:rPr>
      </w:pPr>
      <w:r>
        <w:rPr>
          <w:rFonts w:ascii="宋体" w:hAnsi="宋体" w:hint="eastAsia"/>
        </w:rPr>
        <w:t xml:space="preserve">13. 参展商在展期内注意展位物品和随身携带物品的安全，提高警惕、谨防遗失、严防盗窃、诈骗行为。 </w:t>
      </w:r>
    </w:p>
    <w:p w:rsidR="006F0081" w:rsidRDefault="006F0081" w:rsidP="000C0BD1">
      <w:pPr>
        <w:widowControl/>
        <w:spacing w:line="460" w:lineRule="exact"/>
        <w:ind w:firstLineChars="100" w:firstLine="210"/>
        <w:rPr>
          <w:rFonts w:ascii="宋体" w:hAnsi="宋体"/>
        </w:rPr>
      </w:pPr>
      <w:r>
        <w:rPr>
          <w:rFonts w:ascii="宋体" w:hAnsi="宋体" w:hint="eastAsia"/>
        </w:rPr>
        <w:t>14. 会展中心广场活动包括：政府、企业、团体形象宣传、演艺活动、聚会活动和产品促销活动。凡需开展广场活动的单位，须事先向会展中心市场营销部办理相关手续，并服从统一管理。</w:t>
      </w:r>
    </w:p>
    <w:p w:rsidR="006F0081" w:rsidRDefault="006F0081">
      <w:pPr>
        <w:widowControl/>
        <w:spacing w:line="460" w:lineRule="exact"/>
        <w:ind w:firstLineChars="150" w:firstLine="315"/>
        <w:rPr>
          <w:rFonts w:ascii="宋体" w:hAnsi="宋体"/>
        </w:rPr>
      </w:pPr>
    </w:p>
    <w:p w:rsidR="006F0081" w:rsidRDefault="006F0081">
      <w:pPr>
        <w:widowControl/>
        <w:spacing w:line="460" w:lineRule="exact"/>
        <w:jc w:val="left"/>
        <w:rPr>
          <w:rFonts w:ascii="宋体" w:hAnsi="宋体"/>
          <w:b/>
          <w:sz w:val="28"/>
          <w:szCs w:val="28"/>
        </w:rPr>
      </w:pPr>
      <w:r>
        <w:rPr>
          <w:rFonts w:ascii="宋体" w:hAnsi="宋体" w:hint="eastAsia"/>
          <w:b/>
          <w:sz w:val="28"/>
          <w:szCs w:val="28"/>
        </w:rPr>
        <w:t>三、展位施工管理规定</w:t>
      </w:r>
    </w:p>
    <w:p w:rsidR="006F0081" w:rsidRDefault="006F0081">
      <w:pPr>
        <w:pStyle w:val="main7"/>
        <w:spacing w:before="0" w:beforeAutospacing="0" w:after="0" w:afterAutospacing="0" w:line="460" w:lineRule="exact"/>
        <w:ind w:firstLineChars="150" w:firstLine="315"/>
        <w:rPr>
          <w:sz w:val="21"/>
        </w:rPr>
      </w:pPr>
      <w:r>
        <w:rPr>
          <w:rStyle w:val="81"/>
          <w:rFonts w:hint="default"/>
          <w:sz w:val="21"/>
        </w:rPr>
        <w:t>为维护展会的正常秩序和安全，保障展馆设施的正常运行，为参展商提供方便、快捷的会展服务，本中心就有关展场施工管理事项规定如下</w:t>
      </w:r>
      <w:r>
        <w:rPr>
          <w:rFonts w:hint="eastAsia"/>
          <w:sz w:val="21"/>
        </w:rPr>
        <w:t xml:space="preserve">： </w:t>
      </w:r>
    </w:p>
    <w:p w:rsidR="006F0081" w:rsidRDefault="006F0081" w:rsidP="000C0BD1">
      <w:pPr>
        <w:pStyle w:val="main"/>
        <w:spacing w:before="0" w:beforeAutospacing="0" w:after="0" w:afterAutospacing="0" w:line="460" w:lineRule="exact"/>
        <w:ind w:firstLine="0"/>
        <w:rPr>
          <w:b/>
          <w:sz w:val="21"/>
          <w:szCs w:val="24"/>
        </w:rPr>
      </w:pPr>
      <w:r>
        <w:rPr>
          <w:rFonts w:hint="eastAsia"/>
          <w:b/>
          <w:sz w:val="21"/>
          <w:szCs w:val="24"/>
        </w:rPr>
        <w:t xml:space="preserve">（一）标准展位施工管理规定 </w:t>
      </w:r>
    </w:p>
    <w:p w:rsidR="006F0081" w:rsidRDefault="006F0081">
      <w:pPr>
        <w:pStyle w:val="main"/>
        <w:spacing w:before="0" w:beforeAutospacing="0" w:after="0" w:afterAutospacing="0" w:line="460" w:lineRule="exact"/>
        <w:ind w:firstLineChars="150" w:firstLine="315"/>
        <w:rPr>
          <w:sz w:val="21"/>
          <w:szCs w:val="24"/>
        </w:rPr>
      </w:pPr>
      <w:r>
        <w:rPr>
          <w:rFonts w:hint="eastAsia"/>
          <w:sz w:val="21"/>
          <w:szCs w:val="24"/>
        </w:rPr>
        <w:t>1．管理规定：</w:t>
      </w:r>
    </w:p>
    <w:p w:rsidR="006F0081" w:rsidRDefault="006F0081">
      <w:pPr>
        <w:pStyle w:val="main"/>
        <w:spacing w:before="0" w:beforeAutospacing="0" w:after="0" w:afterAutospacing="0" w:line="460" w:lineRule="exact"/>
        <w:ind w:firstLineChars="150" w:firstLine="315"/>
        <w:rPr>
          <w:sz w:val="21"/>
          <w:szCs w:val="24"/>
        </w:rPr>
      </w:pPr>
      <w:r>
        <w:rPr>
          <w:rFonts w:hint="eastAsia"/>
          <w:sz w:val="21"/>
          <w:szCs w:val="24"/>
        </w:rPr>
        <w:t>未经展馆管理人员准许，禁止拆改标准展位内配置或擅自嫁接，如有违反责令恢复原状，因此而产生的费用由责任人承担；</w:t>
      </w:r>
      <w:proofErr w:type="gramStart"/>
      <w:r>
        <w:rPr>
          <w:rFonts w:hint="eastAsia"/>
          <w:sz w:val="21"/>
          <w:szCs w:val="24"/>
        </w:rPr>
        <w:t>造成展材损坏</w:t>
      </w:r>
      <w:proofErr w:type="gramEnd"/>
      <w:r>
        <w:rPr>
          <w:rFonts w:hint="eastAsia"/>
          <w:sz w:val="21"/>
          <w:szCs w:val="24"/>
        </w:rPr>
        <w:t>遗失的，应照价赔偿（每处100元）。</w:t>
      </w:r>
    </w:p>
    <w:p w:rsidR="006F0081" w:rsidRDefault="006F0081">
      <w:pPr>
        <w:pStyle w:val="main7"/>
        <w:spacing w:before="0" w:beforeAutospacing="0" w:after="0" w:afterAutospacing="0" w:line="460" w:lineRule="exact"/>
        <w:ind w:firstLineChars="150" w:firstLine="315"/>
        <w:rPr>
          <w:sz w:val="21"/>
        </w:rPr>
      </w:pPr>
      <w:r>
        <w:rPr>
          <w:rFonts w:hint="eastAsia"/>
          <w:sz w:val="21"/>
        </w:rPr>
        <w:t>禁止在展板及展架上直接粘贴背胶写真图片、即时贴裱底、贴字、油漆、打钉、开洞，因此造成展板损坏的应照价赔偿（每张展板200元）。</w:t>
      </w:r>
    </w:p>
    <w:p w:rsidR="006F0081" w:rsidRDefault="006F0081">
      <w:pPr>
        <w:pStyle w:val="main7"/>
        <w:spacing w:before="0" w:beforeAutospacing="0" w:after="0" w:afterAutospacing="0" w:line="460" w:lineRule="exact"/>
        <w:ind w:firstLineChars="150" w:firstLine="315"/>
        <w:rPr>
          <w:sz w:val="21"/>
        </w:rPr>
      </w:pPr>
      <w:r>
        <w:rPr>
          <w:rFonts w:hint="eastAsia"/>
          <w:sz w:val="21"/>
        </w:rPr>
        <w:t>2．电气安全管理规定：</w:t>
      </w:r>
    </w:p>
    <w:p w:rsidR="006F0081" w:rsidRDefault="006F0081">
      <w:pPr>
        <w:pStyle w:val="main7"/>
        <w:spacing w:before="0" w:beforeAutospacing="0" w:after="0" w:afterAutospacing="0" w:line="460" w:lineRule="exact"/>
        <w:ind w:firstLineChars="150" w:firstLine="315"/>
        <w:rPr>
          <w:color w:val="FF0000"/>
          <w:sz w:val="21"/>
        </w:rPr>
      </w:pPr>
      <w:r>
        <w:rPr>
          <w:rFonts w:hint="eastAsia"/>
          <w:sz w:val="21"/>
        </w:rPr>
        <w:t>严禁私自乱拉乱接，电源插座须严格在所允许的最大容量内使用，不得插接超出规定容量的电器设备，违者予以警告，并责令整改，拒不整改者将不予供电。</w:t>
      </w:r>
    </w:p>
    <w:p w:rsidR="006F0081" w:rsidRDefault="006F0081">
      <w:pPr>
        <w:pStyle w:val="main7"/>
        <w:spacing w:before="0" w:beforeAutospacing="0" w:after="0" w:afterAutospacing="0" w:line="460" w:lineRule="exact"/>
        <w:ind w:firstLineChars="150" w:firstLine="315"/>
        <w:rPr>
          <w:sz w:val="21"/>
        </w:rPr>
      </w:pPr>
      <w:r>
        <w:rPr>
          <w:rFonts w:hint="eastAsia"/>
          <w:sz w:val="21"/>
        </w:rPr>
        <w:t>配置安装于展位上的所有用电设施设备，不得随意拆除、移位或带出展馆，对损坏展馆电气设施设备者，应照价赔偿。</w:t>
      </w:r>
    </w:p>
    <w:p w:rsidR="006F0081" w:rsidRDefault="006F0081">
      <w:pPr>
        <w:pStyle w:val="main7"/>
        <w:spacing w:before="0" w:beforeAutospacing="0" w:after="0" w:afterAutospacing="0" w:line="460" w:lineRule="exact"/>
        <w:ind w:firstLineChars="150" w:firstLine="315"/>
        <w:rPr>
          <w:sz w:val="21"/>
        </w:rPr>
      </w:pPr>
      <w:r>
        <w:rPr>
          <w:rFonts w:hint="eastAsia"/>
          <w:sz w:val="21"/>
        </w:rPr>
        <w:t>参展设备设施需24小时连续供电的，应到会展中心总服务台办理相关手续，并交纳相关费用。未办理24小时连续供电的，所造成的停电损失，由参展商（施工单位）自负。</w:t>
      </w:r>
    </w:p>
    <w:p w:rsidR="006F0081" w:rsidRDefault="006F0081">
      <w:pPr>
        <w:pStyle w:val="main7"/>
        <w:spacing w:before="0" w:beforeAutospacing="0" w:after="0" w:afterAutospacing="0" w:line="460" w:lineRule="exact"/>
        <w:ind w:firstLineChars="150" w:firstLine="315"/>
        <w:rPr>
          <w:sz w:val="21"/>
        </w:rPr>
      </w:pPr>
      <w:r>
        <w:rPr>
          <w:rFonts w:hint="eastAsia"/>
          <w:sz w:val="21"/>
        </w:rPr>
        <w:t>对</w:t>
      </w:r>
      <w:proofErr w:type="gramStart"/>
      <w:r>
        <w:rPr>
          <w:rFonts w:hint="eastAsia"/>
          <w:sz w:val="21"/>
        </w:rPr>
        <w:t>不</w:t>
      </w:r>
      <w:proofErr w:type="gramEnd"/>
      <w:r>
        <w:rPr>
          <w:rFonts w:hint="eastAsia"/>
          <w:sz w:val="21"/>
        </w:rPr>
        <w:t>如实申报电量，少报多用者，展馆有权责令其补交费用。拒不补交的，将不予供电。</w:t>
      </w:r>
    </w:p>
    <w:p w:rsidR="006F0081" w:rsidRDefault="006F0081">
      <w:pPr>
        <w:pStyle w:val="main7"/>
        <w:spacing w:before="0" w:beforeAutospacing="0" w:after="0" w:afterAutospacing="0" w:line="460" w:lineRule="exact"/>
        <w:ind w:firstLineChars="200" w:firstLine="420"/>
        <w:rPr>
          <w:sz w:val="21"/>
        </w:rPr>
      </w:pPr>
      <w:r>
        <w:rPr>
          <w:rFonts w:hint="eastAsia"/>
          <w:sz w:val="21"/>
        </w:rPr>
        <w:t>如检查发现展位有违反展馆安全管理规定的，或不符合安全要求构成用电安全隐患的，展馆有权责令其整改或拆除，拒不整改的，展馆将不予供电。</w:t>
      </w:r>
    </w:p>
    <w:p w:rsidR="006F0081" w:rsidRDefault="006F0081">
      <w:pPr>
        <w:pStyle w:val="main7"/>
        <w:spacing w:before="0" w:beforeAutospacing="0" w:after="0" w:afterAutospacing="0" w:line="460" w:lineRule="exact"/>
        <w:rPr>
          <w:b/>
          <w:sz w:val="21"/>
        </w:rPr>
      </w:pPr>
    </w:p>
    <w:p w:rsidR="000C0BD1" w:rsidRDefault="000C0BD1" w:rsidP="000C0BD1">
      <w:pPr>
        <w:pStyle w:val="main7"/>
        <w:spacing w:before="0" w:beforeAutospacing="0" w:after="0" w:afterAutospacing="0" w:line="460" w:lineRule="exact"/>
        <w:rPr>
          <w:b/>
          <w:sz w:val="21"/>
        </w:rPr>
      </w:pPr>
    </w:p>
    <w:p w:rsidR="006F0081" w:rsidRDefault="006F0081" w:rsidP="000C0BD1">
      <w:pPr>
        <w:pStyle w:val="main7"/>
        <w:spacing w:before="0" w:beforeAutospacing="0" w:after="0" w:afterAutospacing="0" w:line="460" w:lineRule="exact"/>
        <w:rPr>
          <w:b/>
          <w:sz w:val="21"/>
        </w:rPr>
      </w:pPr>
      <w:r>
        <w:rPr>
          <w:rFonts w:hint="eastAsia"/>
          <w:b/>
          <w:sz w:val="21"/>
        </w:rPr>
        <w:lastRenderedPageBreak/>
        <w:t xml:space="preserve">（二）特装展位施工管理规定： </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1．展位是指参展商不需要使用标准展位配置，而在展场内光地上进行特殊设计装修的展位。</w:t>
      </w:r>
    </w:p>
    <w:p w:rsidR="006F0081" w:rsidRDefault="006F0081" w:rsidP="000C0BD1">
      <w:pPr>
        <w:pStyle w:val="main"/>
        <w:spacing w:before="0" w:beforeAutospacing="0" w:after="0" w:afterAutospacing="0" w:line="460" w:lineRule="exact"/>
        <w:ind w:firstLineChars="100" w:firstLine="210"/>
        <w:rPr>
          <w:rStyle w:val="91"/>
          <w:rFonts w:hint="default"/>
          <w:sz w:val="21"/>
          <w:szCs w:val="24"/>
        </w:rPr>
      </w:pPr>
      <w:r>
        <w:rPr>
          <w:rStyle w:val="91"/>
          <w:rFonts w:hint="default"/>
          <w:sz w:val="21"/>
          <w:szCs w:val="24"/>
        </w:rPr>
        <w:t>2．特装展位的参展商(或施工单位)进入展场之前，须向中心工程处提供以下资料，并办理施工手续：(1)营业执照复印件；(2)特装展位施工图、电路图、效果图、施工材质说明；(3)施工负责人及人员名单、身份证号码、联系电话、相关资质证明复印件等。</w:t>
      </w:r>
    </w:p>
    <w:p w:rsidR="006F0081" w:rsidRDefault="006F0081" w:rsidP="000C0BD1">
      <w:pPr>
        <w:pStyle w:val="main"/>
        <w:spacing w:before="0" w:beforeAutospacing="0" w:after="0" w:afterAutospacing="0" w:line="460" w:lineRule="exact"/>
        <w:ind w:firstLineChars="100" w:firstLine="210"/>
        <w:rPr>
          <w:sz w:val="21"/>
          <w:szCs w:val="24"/>
        </w:rPr>
      </w:pPr>
      <w:r>
        <w:rPr>
          <w:rStyle w:val="91"/>
          <w:rFonts w:hint="default"/>
          <w:sz w:val="21"/>
          <w:szCs w:val="24"/>
        </w:rPr>
        <w:t>3．</w:t>
      </w:r>
      <w:r>
        <w:rPr>
          <w:rFonts w:hint="eastAsia"/>
          <w:sz w:val="21"/>
          <w:szCs w:val="24"/>
        </w:rPr>
        <w:t>场内只允许进行特装展位的预制件的现场组装，不允许现场加工制作，并交纳：(1)施工管理费；(2)特装</w:t>
      </w:r>
      <w:proofErr w:type="gramStart"/>
      <w:r>
        <w:rPr>
          <w:rFonts w:hint="eastAsia"/>
          <w:sz w:val="21"/>
          <w:szCs w:val="24"/>
        </w:rPr>
        <w:t>施工证</w:t>
      </w:r>
      <w:proofErr w:type="gramEnd"/>
      <w:r>
        <w:rPr>
          <w:rFonts w:hint="eastAsia"/>
          <w:sz w:val="21"/>
          <w:szCs w:val="24"/>
        </w:rPr>
        <w:t xml:space="preserve">(3)根据特装展位面积交纳是施工清洁押金。 </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5．装展位电器安装操作必须遵守专业规范，灯箱应留有足够的散热孔，日光灯镇流器应脱离箱体，电线应用双护套绝缘导线。</w:t>
      </w:r>
      <w:proofErr w:type="gramStart"/>
      <w:r>
        <w:rPr>
          <w:rFonts w:hint="eastAsia"/>
          <w:b/>
          <w:sz w:val="21"/>
          <w:szCs w:val="24"/>
        </w:rPr>
        <w:t>接线穿</w:t>
      </w:r>
      <w:proofErr w:type="gramEnd"/>
      <w:r>
        <w:rPr>
          <w:rFonts w:hint="eastAsia"/>
          <w:b/>
          <w:sz w:val="21"/>
          <w:szCs w:val="24"/>
        </w:rPr>
        <w:t>管，接头处使用接线端子，</w:t>
      </w:r>
      <w:r>
        <w:rPr>
          <w:rFonts w:hint="eastAsia"/>
          <w:sz w:val="21"/>
          <w:szCs w:val="24"/>
        </w:rPr>
        <w:t>电源开关配有漏电保护等，严禁使用主要麻花线、电工胶布。穿越通道的线路须使用电缆并加铺绝缘板垫、中心。</w:t>
      </w:r>
      <w:r>
        <w:rPr>
          <w:rFonts w:hint="eastAsia"/>
          <w:b/>
          <w:sz w:val="21"/>
          <w:szCs w:val="24"/>
        </w:rPr>
        <w:t>对不符合规定的电器施工展位，不予供电。</w:t>
      </w:r>
      <w:r>
        <w:rPr>
          <w:rFonts w:hint="eastAsia"/>
          <w:sz w:val="21"/>
          <w:szCs w:val="24"/>
        </w:rPr>
        <w:t xml:space="preserve"> </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 xml:space="preserve">6．装展位施工时，不准破坏展馆一切设施，严禁在墙面和地面打孔、钉钉、喷漆、刷胶、张贴、涂色等，严禁使用易燃、易暴、易污染的物品，禁止吸烟、明火作业等。 </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 xml:space="preserve">7．装展位施工不准遮挡展场内的消防设备、电器设备、紧急出口和观众通道。严禁在展场内防火喷淋设施、公共照明灯具上系挂物品。 </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 xml:space="preserve">8．展商（或施工单位）不得在参观及消防通道上随意放任何展品和器材，并对本展区的废弃物进行归整，待展场环卫人员清理，严禁将施工废弃杂物随地堆放、占用通道或扔到厕所等公共场所内。展会结束时，应自行将特装展台材料清理出展场，经中心现场管理人员验收合格后，退还施工清洁押金。 </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9．场内布、撤展施工应在规定时间内完成，如确有特殊原因需加班的施工单位，须于当日16：00前到大会组委会办公室申请，并交纳相关费用。</w:t>
      </w:r>
    </w:p>
    <w:p w:rsidR="006F0081" w:rsidRDefault="006F0081" w:rsidP="000C0BD1">
      <w:pPr>
        <w:pStyle w:val="main"/>
        <w:spacing w:before="0" w:beforeAutospacing="0" w:after="0" w:afterAutospacing="0" w:line="460" w:lineRule="exact"/>
        <w:ind w:firstLineChars="100" w:firstLine="210"/>
        <w:rPr>
          <w:sz w:val="21"/>
          <w:szCs w:val="24"/>
        </w:rPr>
      </w:pPr>
      <w:r>
        <w:rPr>
          <w:rFonts w:hint="eastAsia"/>
          <w:sz w:val="21"/>
          <w:szCs w:val="24"/>
        </w:rPr>
        <w:t>10．禁止在展馆墙面、通道、柱子用泡沫胶粘贴或即时贴裱底，如有违反，责令违规者恢复原状，并支付每平方100元（不足1平方米的按1平方米计）的清洁及维修费。</w:t>
      </w:r>
    </w:p>
    <w:p w:rsidR="006F0081" w:rsidRDefault="006F0081">
      <w:pPr>
        <w:autoSpaceDE w:val="0"/>
        <w:autoSpaceDN w:val="0"/>
        <w:spacing w:line="400" w:lineRule="exact"/>
        <w:contextualSpacing/>
        <w:jc w:val="left"/>
        <w:rPr>
          <w:rFonts w:ascii="宋体" w:hAnsi="宋体"/>
          <w:szCs w:val="21"/>
        </w:rPr>
      </w:pPr>
      <w:r>
        <w:rPr>
          <w:rFonts w:ascii="宋体" w:hAnsi="宋体" w:hint="eastAsia"/>
          <w:szCs w:val="21"/>
        </w:rPr>
        <w:t xml:space="preserve">  </w:t>
      </w:r>
      <w:r w:rsidR="000C0BD1">
        <w:rPr>
          <w:rFonts w:ascii="宋体" w:hAnsi="宋体"/>
        </w:rPr>
        <w:t xml:space="preserve"> </w:t>
      </w:r>
      <w:r>
        <w:rPr>
          <w:rFonts w:ascii="宋体" w:hAnsi="宋体" w:hint="eastAsia"/>
        </w:rPr>
        <w:t>11.</w:t>
      </w:r>
      <w:r>
        <w:rPr>
          <w:rFonts w:ascii="宋体" w:hAnsi="宋体" w:hint="eastAsia"/>
          <w:szCs w:val="21"/>
        </w:rPr>
        <w:t>施工单位应指派专人负责展台施工现场的安全和防火工作，做好展台安全隐患识别和事故处理工作。展台施工负责人有义务和责任告知施工人员进入施工现场，要正确佩戴合格的安全帽、有效证件及大会、场馆的相关规定。展馆严禁未成年人进入，违者后果自负。</w:t>
      </w:r>
    </w:p>
    <w:p w:rsidR="006F0081" w:rsidRDefault="006F0081" w:rsidP="000C0BD1">
      <w:pPr>
        <w:autoSpaceDE w:val="0"/>
        <w:autoSpaceDN w:val="0"/>
        <w:spacing w:line="400" w:lineRule="exact"/>
        <w:ind w:firstLineChars="100" w:firstLine="210"/>
        <w:contextualSpacing/>
        <w:jc w:val="left"/>
        <w:rPr>
          <w:rFonts w:ascii="宋体" w:hAnsi="宋体"/>
          <w:szCs w:val="21"/>
        </w:rPr>
      </w:pPr>
      <w:r>
        <w:rPr>
          <w:rFonts w:ascii="宋体" w:hAnsi="宋体" w:hint="eastAsia"/>
        </w:rPr>
        <w:t>12.特</w:t>
      </w:r>
      <w:r>
        <w:rPr>
          <w:rFonts w:ascii="宋体" w:hAnsi="宋体" w:hint="eastAsia"/>
          <w:szCs w:val="21"/>
        </w:rPr>
        <w:t>装展台必须配备合格、有效期内的灭火器具(4公斤起)，灭火器在展台入场施工时必须均匀摆放在展台区域四周明显、易操拿的位置，便于消防检查和使用，</w:t>
      </w:r>
      <w:r>
        <w:rPr>
          <w:rFonts w:ascii="宋体" w:hAnsi="宋体" w:hint="eastAsia"/>
          <w:bCs/>
          <w:szCs w:val="21"/>
        </w:rPr>
        <w:t>灭火器配备标准为50㎡/2具起；以此类推。</w:t>
      </w:r>
    </w:p>
    <w:p w:rsidR="006F0081" w:rsidRDefault="006F0081" w:rsidP="000C0BD1">
      <w:pPr>
        <w:autoSpaceDE w:val="0"/>
        <w:autoSpaceDN w:val="0"/>
        <w:spacing w:line="400" w:lineRule="exact"/>
        <w:ind w:firstLineChars="100" w:firstLine="210"/>
        <w:contextualSpacing/>
        <w:jc w:val="left"/>
        <w:rPr>
          <w:rFonts w:ascii="宋体" w:hAnsi="宋体"/>
          <w:szCs w:val="21"/>
        </w:rPr>
      </w:pPr>
      <w:r>
        <w:rPr>
          <w:rFonts w:ascii="宋体" w:hAnsi="宋体" w:hint="eastAsia"/>
          <w:szCs w:val="21"/>
        </w:rPr>
        <w:t>13.木制结构单跨跨度限为</w:t>
      </w:r>
      <w:r>
        <w:rPr>
          <w:rFonts w:ascii="宋体" w:hAnsi="宋体" w:hint="eastAsia"/>
          <w:b/>
          <w:bCs/>
          <w:szCs w:val="21"/>
        </w:rPr>
        <w:t>6米以内</w:t>
      </w:r>
      <w:r>
        <w:rPr>
          <w:rFonts w:ascii="宋体" w:hAnsi="宋体" w:hint="eastAsia"/>
          <w:szCs w:val="21"/>
        </w:rPr>
        <w:t>，无框架结构特装展位，木质墙体厚度不得小于30 厘米；框架结构特装展位，木质墙体宽度不得小于10 厘米。承重木质</w:t>
      </w:r>
      <w:proofErr w:type="gramStart"/>
      <w:r>
        <w:rPr>
          <w:rFonts w:ascii="宋体" w:hAnsi="宋体" w:hint="eastAsia"/>
          <w:szCs w:val="21"/>
        </w:rPr>
        <w:t>墙必须</w:t>
      </w:r>
      <w:proofErr w:type="gramEnd"/>
      <w:r>
        <w:rPr>
          <w:rFonts w:ascii="宋体" w:hAnsi="宋体" w:hint="eastAsia"/>
          <w:szCs w:val="21"/>
        </w:rPr>
        <w:t>有实木内撑。钢结构和钢木混合结构（包括内衬钢质方筒、铁架）单跨结构限制在8米，成型钢最大不能超过12米（专业舞台除</w:t>
      </w:r>
      <w:r>
        <w:rPr>
          <w:rFonts w:ascii="宋体" w:hAnsi="宋体" w:hint="eastAsia"/>
          <w:szCs w:val="21"/>
        </w:rPr>
        <w:lastRenderedPageBreak/>
        <w:t>外）如需超过以上标准，该</w:t>
      </w:r>
      <w:proofErr w:type="gramStart"/>
      <w:r>
        <w:rPr>
          <w:rFonts w:ascii="宋体" w:hAnsi="宋体" w:hint="eastAsia"/>
          <w:szCs w:val="21"/>
        </w:rPr>
        <w:t>展位需</w:t>
      </w:r>
      <w:proofErr w:type="gramEnd"/>
      <w:r>
        <w:rPr>
          <w:rFonts w:ascii="宋体" w:hAnsi="宋体" w:hint="eastAsia"/>
          <w:szCs w:val="21"/>
        </w:rPr>
        <w:t>向现场工作人员出示专门结构稳定书。展位不许封顶。禁止使用密度板</w:t>
      </w:r>
      <w:proofErr w:type="gramStart"/>
      <w:r>
        <w:rPr>
          <w:rFonts w:ascii="宋体" w:hAnsi="宋体" w:hint="eastAsia"/>
          <w:szCs w:val="21"/>
        </w:rPr>
        <w:t>做为</w:t>
      </w:r>
      <w:proofErr w:type="gramEnd"/>
      <w:r>
        <w:rPr>
          <w:rFonts w:ascii="宋体" w:hAnsi="宋体" w:hint="eastAsia"/>
          <w:szCs w:val="21"/>
        </w:rPr>
        <w:t>支撑材料。搭建商要保证展览会搭建材料必须使用</w:t>
      </w:r>
      <w:r>
        <w:rPr>
          <w:rFonts w:ascii="宋体" w:hAnsi="宋体" w:hint="eastAsia"/>
          <w:b/>
          <w:bCs/>
          <w:szCs w:val="21"/>
        </w:rPr>
        <w:t>防火、难燃或经过阻燃处理合格的材料</w:t>
      </w:r>
      <w:r>
        <w:rPr>
          <w:rFonts w:ascii="宋体" w:hAnsi="宋体" w:hint="eastAsia"/>
          <w:szCs w:val="21"/>
        </w:rPr>
        <w:t>。禁止使用易燃材料制作和搭建展台。施工材料必须符合环保要求，严禁使用带有挥发刺激性气味的超标布展材料。禁止使用弹力布、窗帘布、纱制品等各类针棉织品装饰展台。铺设地毯的单位，须提供地毯的消防检测证明，并办理相关手续。</w:t>
      </w:r>
    </w:p>
    <w:p w:rsidR="006F0081" w:rsidRDefault="006F0081" w:rsidP="000C0BD1">
      <w:pPr>
        <w:autoSpaceDE w:val="0"/>
        <w:autoSpaceDN w:val="0"/>
        <w:spacing w:line="400" w:lineRule="exact"/>
        <w:ind w:firstLineChars="100" w:firstLine="210"/>
        <w:contextualSpacing/>
        <w:jc w:val="left"/>
        <w:rPr>
          <w:rFonts w:ascii="宋体" w:hAnsi="宋体"/>
          <w:szCs w:val="21"/>
        </w:rPr>
      </w:pPr>
      <w:r>
        <w:rPr>
          <w:rFonts w:ascii="宋体" w:hAnsi="宋体" w:hint="eastAsia"/>
          <w:szCs w:val="21"/>
        </w:rPr>
        <w:t>14</w:t>
      </w:r>
      <w:r w:rsidR="000C0BD1">
        <w:rPr>
          <w:rFonts w:ascii="宋体" w:hAnsi="宋体" w:hint="eastAsia"/>
          <w:szCs w:val="21"/>
        </w:rPr>
        <w:t>.</w:t>
      </w:r>
      <w:r>
        <w:rPr>
          <w:rFonts w:ascii="宋体" w:hAnsi="宋体" w:hint="eastAsia"/>
          <w:szCs w:val="21"/>
        </w:rPr>
        <w:t>所有使用玻璃装饰展台，应采用钢化玻璃，并确保安装可靠，粘贴警示标记，以防破碎伤人。</w:t>
      </w:r>
    </w:p>
    <w:p w:rsidR="006F0081" w:rsidRDefault="006F0081" w:rsidP="000C0BD1">
      <w:pPr>
        <w:autoSpaceDE w:val="0"/>
        <w:autoSpaceDN w:val="0"/>
        <w:spacing w:line="400" w:lineRule="exact"/>
        <w:ind w:firstLineChars="100" w:firstLine="210"/>
        <w:contextualSpacing/>
        <w:jc w:val="left"/>
        <w:rPr>
          <w:rFonts w:ascii="宋体" w:hAnsi="宋体"/>
          <w:szCs w:val="21"/>
        </w:rPr>
      </w:pPr>
      <w:r>
        <w:rPr>
          <w:rFonts w:ascii="宋体" w:hAnsi="宋体" w:hint="eastAsia"/>
          <w:szCs w:val="21"/>
        </w:rPr>
        <w:t>15</w:t>
      </w:r>
      <w:r w:rsidR="000C0BD1">
        <w:rPr>
          <w:rFonts w:ascii="宋体" w:hAnsi="宋体" w:hint="eastAsia"/>
          <w:szCs w:val="21"/>
        </w:rPr>
        <w:t>.</w:t>
      </w:r>
      <w:r>
        <w:rPr>
          <w:rFonts w:ascii="宋体" w:hAnsi="宋体" w:hint="eastAsia"/>
          <w:szCs w:val="21"/>
        </w:rPr>
        <w:t>展馆内严禁现场木结构初加工，严禁电、气焊等明火作业。严禁切割机、气体瓶、焊机入馆，电锯、空压机进馆需提前向主场书面申请，获得许可后方可进馆。对擅自使用电锯、切割机、焊机、空压机的单位和个人，展馆和主场有权制止和处罚，对屡禁不止者，予以清场处理。</w:t>
      </w:r>
    </w:p>
    <w:p w:rsidR="006F0081" w:rsidRDefault="006F0081" w:rsidP="000C0BD1">
      <w:pPr>
        <w:autoSpaceDE w:val="0"/>
        <w:autoSpaceDN w:val="0"/>
        <w:spacing w:line="400" w:lineRule="exact"/>
        <w:ind w:firstLineChars="50" w:firstLine="105"/>
        <w:contextualSpacing/>
        <w:jc w:val="left"/>
        <w:rPr>
          <w:rFonts w:ascii="宋体" w:hAnsi="宋体"/>
          <w:szCs w:val="21"/>
        </w:rPr>
      </w:pPr>
      <w:r>
        <w:rPr>
          <w:rFonts w:ascii="宋体" w:hAnsi="宋体" w:hint="eastAsia"/>
          <w:szCs w:val="21"/>
        </w:rPr>
        <w:t>16</w:t>
      </w:r>
      <w:r w:rsidR="000C0BD1">
        <w:rPr>
          <w:rFonts w:ascii="宋体" w:hAnsi="宋体" w:hint="eastAsia"/>
          <w:szCs w:val="21"/>
        </w:rPr>
        <w:t>.</w:t>
      </w:r>
      <w:r>
        <w:rPr>
          <w:rFonts w:ascii="宋体" w:hAnsi="宋体" w:hint="eastAsia"/>
          <w:szCs w:val="21"/>
        </w:rPr>
        <w:t>施工人员在高空作业时（2米以上），应持证上岗并严格遵守以下规定:</w:t>
      </w:r>
    </w:p>
    <w:p w:rsidR="006F0081" w:rsidRDefault="006F0081">
      <w:pPr>
        <w:autoSpaceDE w:val="0"/>
        <w:autoSpaceDN w:val="0"/>
        <w:spacing w:line="400" w:lineRule="exact"/>
        <w:ind w:leftChars="50" w:left="945" w:hangingChars="400" w:hanging="840"/>
        <w:contextualSpacing/>
        <w:jc w:val="left"/>
        <w:rPr>
          <w:rFonts w:ascii="宋体" w:hAnsi="宋体"/>
          <w:szCs w:val="21"/>
        </w:rPr>
      </w:pPr>
      <w:r>
        <w:rPr>
          <w:rFonts w:ascii="宋体" w:hAnsi="宋体" w:hint="eastAsia"/>
          <w:szCs w:val="21"/>
        </w:rPr>
        <w:t xml:space="preserve">   （1）应使用合格安全的提升工具及操作平台，系好安全带、戴好安全帽、穿软底鞋、衣着符合高空作业要求、设置安全隔离区、清理区域内障碍物品，安全区须设有明显标示。施工现场应设安全员负责施工安全工作。违者按照规定进行整改、纠正。并时刻注意以下要求：</w:t>
      </w:r>
    </w:p>
    <w:p w:rsidR="006F0081" w:rsidRDefault="006F0081">
      <w:pPr>
        <w:autoSpaceDE w:val="0"/>
        <w:autoSpaceDN w:val="0"/>
        <w:spacing w:line="400" w:lineRule="exact"/>
        <w:ind w:firstLine="420"/>
        <w:contextualSpacing/>
        <w:jc w:val="left"/>
        <w:rPr>
          <w:rFonts w:ascii="宋体" w:hAnsi="宋体"/>
          <w:szCs w:val="21"/>
        </w:rPr>
      </w:pPr>
      <w:r>
        <w:rPr>
          <w:rFonts w:ascii="宋体" w:hAnsi="宋体" w:hint="eastAsia"/>
          <w:szCs w:val="21"/>
        </w:rPr>
        <w:t xml:space="preserve">    ①高空作业时必须时刻遵守规章制度。</w:t>
      </w:r>
    </w:p>
    <w:p w:rsidR="006F0081" w:rsidRDefault="006F0081">
      <w:pPr>
        <w:autoSpaceDE w:val="0"/>
        <w:autoSpaceDN w:val="0"/>
        <w:spacing w:line="400" w:lineRule="exact"/>
        <w:ind w:firstLine="420"/>
        <w:contextualSpacing/>
        <w:jc w:val="left"/>
        <w:rPr>
          <w:rFonts w:ascii="宋体" w:hAnsi="宋体"/>
          <w:szCs w:val="21"/>
        </w:rPr>
      </w:pPr>
      <w:r>
        <w:rPr>
          <w:rFonts w:ascii="宋体" w:hAnsi="宋体" w:hint="eastAsia"/>
          <w:szCs w:val="21"/>
        </w:rPr>
        <w:t xml:space="preserve">    ②禁止酒后高空作业。</w:t>
      </w:r>
    </w:p>
    <w:p w:rsidR="006F0081" w:rsidRDefault="006F0081">
      <w:pPr>
        <w:autoSpaceDE w:val="0"/>
        <w:autoSpaceDN w:val="0"/>
        <w:spacing w:line="400" w:lineRule="exact"/>
        <w:ind w:firstLine="420"/>
        <w:contextualSpacing/>
        <w:jc w:val="left"/>
        <w:rPr>
          <w:rFonts w:ascii="宋体" w:hAnsi="宋体"/>
          <w:szCs w:val="21"/>
        </w:rPr>
      </w:pPr>
      <w:r>
        <w:rPr>
          <w:rFonts w:ascii="宋体" w:hAnsi="宋体" w:hint="eastAsia"/>
          <w:szCs w:val="21"/>
        </w:rPr>
        <w:t xml:space="preserve">    ③禁止在非安全地带休息。</w:t>
      </w:r>
    </w:p>
    <w:p w:rsidR="006F0081" w:rsidRDefault="006F0081">
      <w:pPr>
        <w:autoSpaceDE w:val="0"/>
        <w:autoSpaceDN w:val="0"/>
        <w:spacing w:line="400" w:lineRule="exact"/>
        <w:ind w:firstLine="420"/>
        <w:contextualSpacing/>
        <w:jc w:val="left"/>
        <w:rPr>
          <w:rFonts w:ascii="宋体" w:hAnsi="宋体"/>
          <w:szCs w:val="21"/>
        </w:rPr>
      </w:pPr>
      <w:r>
        <w:rPr>
          <w:rFonts w:ascii="宋体" w:hAnsi="宋体" w:hint="eastAsia"/>
          <w:szCs w:val="21"/>
        </w:rPr>
        <w:t xml:space="preserve">    ④疲劳或睡眠不足时禁止作业。</w:t>
      </w:r>
    </w:p>
    <w:p w:rsidR="006F0081" w:rsidRDefault="006F0081">
      <w:pPr>
        <w:autoSpaceDE w:val="0"/>
        <w:autoSpaceDN w:val="0"/>
        <w:spacing w:line="400" w:lineRule="exact"/>
        <w:ind w:firstLine="420"/>
        <w:contextualSpacing/>
        <w:jc w:val="left"/>
        <w:rPr>
          <w:rFonts w:ascii="宋体" w:hAnsi="宋体"/>
          <w:szCs w:val="21"/>
        </w:rPr>
      </w:pPr>
      <w:r>
        <w:rPr>
          <w:rFonts w:ascii="宋体" w:hAnsi="宋体" w:hint="eastAsia"/>
          <w:szCs w:val="21"/>
        </w:rPr>
        <w:t xml:space="preserve">    ⑤禁止随意挪动及载人挪动。</w:t>
      </w:r>
    </w:p>
    <w:p w:rsidR="006F0081" w:rsidRDefault="006F0081">
      <w:pPr>
        <w:autoSpaceDE w:val="0"/>
        <w:autoSpaceDN w:val="0"/>
        <w:spacing w:line="400" w:lineRule="exact"/>
        <w:ind w:leftChars="50" w:left="840" w:hangingChars="350" w:hanging="735"/>
        <w:contextualSpacing/>
        <w:jc w:val="left"/>
        <w:rPr>
          <w:rFonts w:ascii="宋体" w:hAnsi="宋体"/>
          <w:szCs w:val="21"/>
        </w:rPr>
      </w:pPr>
      <w:r>
        <w:rPr>
          <w:rFonts w:ascii="宋体" w:hAnsi="宋体" w:hint="eastAsia"/>
          <w:szCs w:val="21"/>
        </w:rPr>
        <w:t xml:space="preserve">  （2）凡参加高空作业人员必须经医生体检合格，方可进行高空作业。对患有精神病、癫痫病、高血压、视力和听力严重障碍的人员，一律不准从事高空作业。</w:t>
      </w:r>
    </w:p>
    <w:p w:rsidR="006F0081" w:rsidRDefault="006F0081">
      <w:pPr>
        <w:autoSpaceDE w:val="0"/>
        <w:autoSpaceDN w:val="0"/>
        <w:spacing w:line="400" w:lineRule="exact"/>
        <w:ind w:leftChars="50" w:left="840" w:hangingChars="350" w:hanging="735"/>
        <w:contextualSpacing/>
        <w:jc w:val="left"/>
        <w:rPr>
          <w:rFonts w:ascii="宋体" w:hAnsi="宋体"/>
          <w:szCs w:val="21"/>
        </w:rPr>
      </w:pPr>
      <w:r>
        <w:rPr>
          <w:rFonts w:ascii="宋体" w:hAnsi="宋体" w:hint="eastAsia"/>
          <w:szCs w:val="21"/>
        </w:rPr>
        <w:t xml:space="preserve">  （3）凡参加高空作业人员，应在开工前组织安全学习，并经考试合格。树立牢固的安全风险、危险意识，保护自身和他人的安全。</w:t>
      </w:r>
    </w:p>
    <w:p w:rsidR="006F0081" w:rsidRDefault="006F0081">
      <w:pPr>
        <w:autoSpaceDE w:val="0"/>
        <w:autoSpaceDN w:val="0"/>
        <w:spacing w:line="400" w:lineRule="exact"/>
        <w:ind w:leftChars="50" w:left="945" w:hangingChars="400" w:hanging="840"/>
        <w:contextualSpacing/>
        <w:jc w:val="left"/>
        <w:rPr>
          <w:rFonts w:ascii="宋体" w:hAnsi="宋体"/>
          <w:szCs w:val="21"/>
        </w:rPr>
      </w:pPr>
      <w:r>
        <w:rPr>
          <w:rFonts w:ascii="宋体" w:hAnsi="宋体" w:hint="eastAsia"/>
          <w:szCs w:val="21"/>
        </w:rPr>
        <w:t xml:space="preserve">  （4）认真检查脚手架、高梯等登高工具，是否符合规定要求并安全可靠，检查随身携带工具是否放好并固定。</w:t>
      </w:r>
    </w:p>
    <w:p w:rsidR="006F0081" w:rsidRDefault="006F0081">
      <w:pPr>
        <w:autoSpaceDE w:val="0"/>
        <w:autoSpaceDN w:val="0"/>
        <w:spacing w:line="400" w:lineRule="exact"/>
        <w:ind w:firstLineChars="150" w:firstLine="315"/>
        <w:contextualSpacing/>
        <w:jc w:val="left"/>
        <w:rPr>
          <w:rFonts w:ascii="宋体" w:hAnsi="宋体"/>
          <w:szCs w:val="21"/>
        </w:rPr>
      </w:pPr>
      <w:r>
        <w:rPr>
          <w:rFonts w:ascii="宋体" w:hAnsi="宋体" w:hint="eastAsia"/>
          <w:szCs w:val="21"/>
        </w:rPr>
        <w:t>（5）尽量避免重叠作业，必须重叠作业时，要有可靠的隔离措施；夜间作业要配备充足的照明设施。</w:t>
      </w:r>
    </w:p>
    <w:p w:rsidR="006F0081" w:rsidRDefault="006F0081" w:rsidP="000C0BD1">
      <w:pPr>
        <w:autoSpaceDE w:val="0"/>
        <w:autoSpaceDN w:val="0"/>
        <w:spacing w:line="400" w:lineRule="exact"/>
        <w:ind w:firstLineChars="50" w:firstLine="105"/>
        <w:contextualSpacing/>
        <w:jc w:val="left"/>
        <w:rPr>
          <w:rFonts w:ascii="宋体" w:hAnsi="宋体"/>
          <w:szCs w:val="21"/>
        </w:rPr>
      </w:pPr>
      <w:r>
        <w:rPr>
          <w:rFonts w:ascii="宋体" w:hAnsi="宋体" w:hint="eastAsia"/>
          <w:szCs w:val="21"/>
        </w:rPr>
        <w:t>17</w:t>
      </w:r>
      <w:r w:rsidR="000C0BD1">
        <w:rPr>
          <w:rFonts w:ascii="宋体" w:hAnsi="宋体" w:hint="eastAsia"/>
          <w:szCs w:val="21"/>
        </w:rPr>
        <w:t>.</w:t>
      </w:r>
      <w:r>
        <w:rPr>
          <w:rFonts w:ascii="宋体" w:hAnsi="宋体" w:hint="eastAsia"/>
          <w:szCs w:val="21"/>
        </w:rPr>
        <w:t>展会开幕前，所有布展单位必须接受由公安、消防或展馆等部门组织的安全检查，对发现的问题无条件整改。</w:t>
      </w:r>
    </w:p>
    <w:p w:rsidR="006F0081" w:rsidRDefault="006F0081" w:rsidP="000C0BD1">
      <w:pPr>
        <w:pStyle w:val="main"/>
        <w:spacing w:before="0" w:beforeAutospacing="0" w:after="0" w:afterAutospacing="0" w:line="460" w:lineRule="exact"/>
        <w:ind w:firstLineChars="50" w:firstLine="105"/>
        <w:rPr>
          <w:sz w:val="21"/>
          <w:szCs w:val="24"/>
        </w:rPr>
      </w:pPr>
      <w:r>
        <w:rPr>
          <w:rFonts w:hint="eastAsia"/>
          <w:sz w:val="21"/>
          <w:szCs w:val="24"/>
        </w:rPr>
        <w:t>18．违反规定造成事故的展位，展馆将视情节轻重追究当事人及相关单位负责人的责任，造成严重后果者将移交公安消防机关追究其法律责任。</w:t>
      </w:r>
    </w:p>
    <w:p w:rsidR="006F0081" w:rsidRDefault="006F0081">
      <w:pPr>
        <w:autoSpaceDE w:val="0"/>
        <w:autoSpaceDN w:val="0"/>
        <w:spacing w:line="400" w:lineRule="exact"/>
        <w:ind w:left="420" w:hangingChars="200" w:hanging="420"/>
        <w:contextualSpacing/>
        <w:rPr>
          <w:rFonts w:ascii="宋体" w:hAnsi="宋体"/>
          <w:szCs w:val="21"/>
        </w:rPr>
      </w:pPr>
    </w:p>
    <w:p w:rsidR="006F0081" w:rsidRDefault="006F0081">
      <w:pPr>
        <w:spacing w:line="440" w:lineRule="exact"/>
        <w:jc w:val="left"/>
        <w:rPr>
          <w:rFonts w:ascii="宋体" w:hAnsi="宋体"/>
          <w:b/>
          <w:sz w:val="28"/>
          <w:szCs w:val="28"/>
        </w:rPr>
      </w:pPr>
    </w:p>
    <w:sectPr w:rsidR="006F0081">
      <w:pgSz w:w="11906" w:h="16838"/>
      <w:pgMar w:top="1276" w:right="1486" w:bottom="568" w:left="138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41B" w:rsidRDefault="003F641B">
      <w:r>
        <w:separator/>
      </w:r>
    </w:p>
  </w:endnote>
  <w:endnote w:type="continuationSeparator" w:id="0">
    <w:p w:rsidR="003F641B" w:rsidRDefault="003F6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
    <w:altName w:val="Times New Roman"/>
    <w:charset w:val="00"/>
    <w:family w:val="auto"/>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icrosoftYaHei">
    <w:altName w:val="等线"/>
    <w:charset w:val="86"/>
    <w:family w:val="auto"/>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000" w:rsidRDefault="009D4000">
    <w:pPr>
      <w:pStyle w:val="a9"/>
      <w:jc w:val="cen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5621020" cy="172720"/>
              <wp:effectExtent l="2540" t="0" r="0" b="127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000" w:rsidRDefault="009D4000">
                          <w:pPr>
                            <w:pStyle w:val="a9"/>
                          </w:pPr>
                          <w:r>
                            <w:rPr>
                              <w:rFonts w:hint="eastAsia"/>
                            </w:rPr>
                            <w:t xml:space="preserve">                                           </w:t>
                          </w:r>
                          <w:r>
                            <w:fldChar w:fldCharType="begin"/>
                          </w:r>
                          <w:r>
                            <w:instrText xml:space="preserve"> PAGE   \* MERGEFORMAT </w:instrText>
                          </w:r>
                          <w:r>
                            <w:fldChar w:fldCharType="separate"/>
                          </w:r>
                          <w:r w:rsidR="002769F6">
                            <w:rPr>
                              <w:noProof/>
                            </w:rPr>
                            <w:t>21</w:t>
                          </w:r>
                          <w:r>
                            <w:fldChar w:fldCharType="end"/>
                          </w:r>
                          <w:r>
                            <w:rPr>
                              <w:rFonts w:hint="eastAsia"/>
                            </w:rPr>
                            <w:t xml:space="preserve">                                         </w:t>
                          </w:r>
                          <w:r>
                            <w:rPr>
                              <w:rFonts w:hint="eastAsia"/>
                            </w:rPr>
                            <w:t>《</w:t>
                          </w:r>
                          <w:r>
                            <w:rPr>
                              <w:rFonts w:hint="eastAsia"/>
                              <w:sz w:val="21"/>
                              <w:szCs w:val="21"/>
                            </w:rPr>
                            <w:t>展商手册</w:t>
                          </w:r>
                          <w:r>
                            <w:rPr>
                              <w:rFonts w:hint="eastAsi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0;margin-top:0;width:442.6pt;height:13.6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" filled="f" stroked="f">
              <v:textbox style="mso-fit-shape-to-text:t" inset="0,0,0,0">
                <w:txbxContent>
                  <w:p w:rsidR="009D4000" w:rsidRDefault="009D4000">
                    <w:pPr>
                      <w:pStyle w:val="a9"/>
                    </w:pPr>
                    <w:r>
                      <w:rPr>
                        <w:rFonts w:hint="eastAsia"/>
                      </w:rPr>
                      <w:t xml:space="preserve">                                           </w:t>
                    </w:r>
                    <w:r>
                      <w:fldChar w:fldCharType="begin"/>
                    </w:r>
                    <w:r>
                      <w:instrText xml:space="preserve"> PAGE   \* MERGEFORMAT </w:instrText>
                    </w:r>
                    <w:r>
                      <w:fldChar w:fldCharType="separate"/>
                    </w:r>
                    <w:r w:rsidR="002769F6">
                      <w:rPr>
                        <w:noProof/>
                      </w:rPr>
                      <w:t>21</w:t>
                    </w:r>
                    <w:r>
                      <w:fldChar w:fldCharType="end"/>
                    </w:r>
                    <w:r>
                      <w:rPr>
                        <w:rFonts w:hint="eastAsia"/>
                      </w:rPr>
                      <w:t xml:space="preserve">                                         </w:t>
                    </w:r>
                    <w:r>
                      <w:rPr>
                        <w:rFonts w:hint="eastAsia"/>
                      </w:rPr>
                      <w:t>《</w:t>
                    </w:r>
                    <w:r>
                      <w:rPr>
                        <w:rFonts w:hint="eastAsia"/>
                        <w:sz w:val="21"/>
                        <w:szCs w:val="21"/>
                      </w:rPr>
                      <w:t>展商手册</w:t>
                    </w:r>
                    <w:r>
                      <w:rPr>
                        <w:rFonts w:hint="eastAsia"/>
                      </w:rPr>
                      <w:t>》</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000" w:rsidRDefault="009D4000">
    <w:pPr>
      <w:pStyle w:val="a9"/>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6205" cy="139700"/>
              <wp:effectExtent l="254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000" w:rsidRDefault="009D4000">
                          <w:pPr>
                            <w:pStyle w:val="a9"/>
                          </w:pPr>
                          <w:r>
                            <w:rPr>
                              <w:rFonts w:hint="eastAsia"/>
                            </w:rPr>
                            <w:fldChar w:fldCharType="begin"/>
                          </w:r>
                          <w:r>
                            <w:rPr>
                              <w:rFonts w:hint="eastAsia"/>
                            </w:rPr>
                            <w:instrText xml:space="preserve"> PAGE  \* MERGEFORMAT </w:instrText>
                          </w:r>
                          <w:r>
                            <w:rPr>
                              <w:rFonts w:hint="eastAsia"/>
                            </w:rPr>
                            <w:fldChar w:fldCharType="separate"/>
                          </w:r>
                          <w:r w:rsidR="002769F6">
                            <w:rPr>
                              <w:noProof/>
                            </w:rPr>
                            <w:t>15</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9" type="#_x0000_t202" style="position:absolute;margin-left:0;margin-top:0;width:9.1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" filled="f" stroked="f">
              <v:textbox style="mso-fit-shape-to-text:t" inset="0,0,0,0">
                <w:txbxContent>
                  <w:p w:rsidR="009D4000" w:rsidRDefault="009D4000">
                    <w:pPr>
                      <w:pStyle w:val="a9"/>
                    </w:pPr>
                    <w:r>
                      <w:rPr>
                        <w:rFonts w:hint="eastAsia"/>
                      </w:rPr>
                      <w:fldChar w:fldCharType="begin"/>
                    </w:r>
                    <w:r>
                      <w:rPr>
                        <w:rFonts w:hint="eastAsia"/>
                      </w:rPr>
                      <w:instrText xml:space="preserve"> PAGE  \* MERGEFORMAT </w:instrText>
                    </w:r>
                    <w:r>
                      <w:rPr>
                        <w:rFonts w:hint="eastAsia"/>
                      </w:rPr>
                      <w:fldChar w:fldCharType="separate"/>
                    </w:r>
                    <w:r w:rsidR="002769F6">
                      <w:rPr>
                        <w:noProof/>
                      </w:rPr>
                      <w:t>15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41B" w:rsidRDefault="003F641B">
      <w:r>
        <w:separator/>
      </w:r>
    </w:p>
  </w:footnote>
  <w:footnote w:type="continuationSeparator" w:id="0">
    <w:p w:rsidR="003F641B" w:rsidRDefault="003F6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000" w:rsidRDefault="009D4000">
    <w:pPr>
      <w:pStyle w:val="aa"/>
      <w:jc w:val="both"/>
    </w:pPr>
    <w:r>
      <w:rPr>
        <w:rFonts w:hint="eastAsia"/>
      </w:rPr>
      <w:t xml:space="preserve">                                                                                 2021</w:t>
    </w:r>
    <w:r>
      <w:rPr>
        <w:rFonts w:hint="eastAsia"/>
      </w:rPr>
      <w:t>年</w:t>
    </w:r>
    <w:r>
      <w:rPr>
        <w:rFonts w:hint="eastAsia"/>
      </w:rPr>
      <w:t>11</w:t>
    </w:r>
    <w:r>
      <w:rPr>
        <w:rFonts w:hint="eastAsia"/>
      </w:rPr>
      <w:t>月</w:t>
    </w:r>
    <w:r>
      <w:rPr>
        <w:rFonts w:hint="eastAsia"/>
      </w:rPr>
      <w:t>16-18</w:t>
    </w:r>
    <w:r>
      <w:rPr>
        <w:rFonts w:hint="eastAsia"/>
      </w:rPr>
      <w:t>日</w:t>
    </w:r>
  </w:p>
  <w:p w:rsidR="009D4000" w:rsidRDefault="009D4000">
    <w:pPr>
      <w:pStyle w:val="aa"/>
      <w:jc w:val="both"/>
    </w:pPr>
    <w:r>
      <w:rPr>
        <w:rFonts w:hint="eastAsia"/>
      </w:rPr>
      <w:t>第六届中国（郑州）国际磨料磨具磨削展览会</w:t>
    </w:r>
    <w:r>
      <w:rPr>
        <w:rFonts w:hint="eastAsia"/>
      </w:rPr>
      <w:t xml:space="preserve">                                             </w:t>
    </w:r>
    <w:r>
      <w:rPr>
        <w:rFonts w:hint="eastAsia"/>
      </w:rPr>
      <w:t>郑州国际会展中心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CDDC1F"/>
    <w:multiLevelType w:val="singleLevel"/>
    <w:tmpl w:val="C9CDDC1F"/>
    <w:lvl w:ilvl="0">
      <w:start w:val="2"/>
      <w:numFmt w:val="decimal"/>
      <w:lvlText w:val="%1."/>
      <w:lvlJc w:val="left"/>
      <w:pPr>
        <w:tabs>
          <w:tab w:val="num" w:pos="312"/>
        </w:tabs>
      </w:pPr>
    </w:lvl>
  </w:abstractNum>
  <w:abstractNum w:abstractNumId="1">
    <w:nsid w:val="0000000A"/>
    <w:multiLevelType w:val="multilevel"/>
    <w:tmpl w:val="0000000A"/>
    <w:lvl w:ilvl="0">
      <w:start w:val="1"/>
      <w:numFmt w:val="japaneseCounting"/>
      <w:lvlText w:val="%1、"/>
      <w:lvlJc w:val="left"/>
      <w:pPr>
        <w:tabs>
          <w:tab w:val="num" w:pos="435"/>
        </w:tabs>
        <w:ind w:left="435" w:hanging="43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D"/>
    <w:multiLevelType w:val="multilevel"/>
    <w:tmpl w:val="0000000D"/>
    <w:lvl w:ilvl="0">
      <w:start w:val="1"/>
      <w:numFmt w:val="japaneseCounting"/>
      <w:lvlText w:val="%1、"/>
      <w:lvlJc w:val="left"/>
      <w:pPr>
        <w:tabs>
          <w:tab w:val="num" w:pos="1004"/>
        </w:tabs>
        <w:ind w:left="1004" w:hanging="720"/>
      </w:pPr>
      <w:rPr>
        <w:rFonts w:hint="eastAsia"/>
        <w:shd w:val="clear" w:color="auto" w:fil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F"/>
    <w:multiLevelType w:val="multilevel"/>
    <w:tmpl w:val="0000000F"/>
    <w:lvl w:ilvl="0">
      <w:start w:val="1"/>
      <w:numFmt w:val="japaneseCounting"/>
      <w:lvlText w:val="%1、"/>
      <w:lvlJc w:val="left"/>
      <w:pPr>
        <w:ind w:left="750" w:hanging="7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0"/>
    <w:multiLevelType w:val="singleLevel"/>
    <w:tmpl w:val="00000010"/>
    <w:lvl w:ilvl="0">
      <w:start w:val="3"/>
      <w:numFmt w:val="chineseCounting"/>
      <w:suff w:val="nothing"/>
      <w:lvlText w:val="%1、"/>
      <w:lvlJc w:val="left"/>
    </w:lvl>
  </w:abstractNum>
  <w:abstractNum w:abstractNumId="5">
    <w:nsid w:val="57175259"/>
    <w:multiLevelType w:val="multilevel"/>
    <w:tmpl w:val="57175259"/>
    <w:lvl w:ilvl="0">
      <w:start w:val="1"/>
      <w:numFmt w:val="japaneseCounting"/>
      <w:lvlText w:val="（%1）"/>
      <w:lvlJc w:val="left"/>
      <w:pPr>
        <w:ind w:left="599" w:hanging="765"/>
      </w:pPr>
      <w:rPr>
        <w:rFonts w:hint="default"/>
        <w:b/>
      </w:rPr>
    </w:lvl>
    <w:lvl w:ilvl="1">
      <w:start w:val="1"/>
      <w:numFmt w:val="lowerLetter"/>
      <w:lvlText w:val="%2)"/>
      <w:lvlJc w:val="left"/>
      <w:pPr>
        <w:ind w:left="674" w:hanging="420"/>
      </w:pPr>
    </w:lvl>
    <w:lvl w:ilvl="2">
      <w:start w:val="1"/>
      <w:numFmt w:val="lowerRoman"/>
      <w:lvlText w:val="%3."/>
      <w:lvlJc w:val="right"/>
      <w:pPr>
        <w:ind w:left="1094" w:hanging="420"/>
      </w:pPr>
    </w:lvl>
    <w:lvl w:ilvl="3">
      <w:start w:val="1"/>
      <w:numFmt w:val="decimal"/>
      <w:lvlText w:val="%4."/>
      <w:lvlJc w:val="left"/>
      <w:pPr>
        <w:ind w:left="1514" w:hanging="420"/>
      </w:pPr>
    </w:lvl>
    <w:lvl w:ilvl="4">
      <w:start w:val="1"/>
      <w:numFmt w:val="lowerLetter"/>
      <w:lvlText w:val="%5)"/>
      <w:lvlJc w:val="left"/>
      <w:pPr>
        <w:ind w:left="1934" w:hanging="420"/>
      </w:pPr>
    </w:lvl>
    <w:lvl w:ilvl="5">
      <w:start w:val="1"/>
      <w:numFmt w:val="lowerRoman"/>
      <w:lvlText w:val="%6."/>
      <w:lvlJc w:val="right"/>
      <w:pPr>
        <w:ind w:left="2354" w:hanging="420"/>
      </w:pPr>
    </w:lvl>
    <w:lvl w:ilvl="6">
      <w:start w:val="1"/>
      <w:numFmt w:val="decimal"/>
      <w:lvlText w:val="%7."/>
      <w:lvlJc w:val="left"/>
      <w:pPr>
        <w:ind w:left="2774" w:hanging="420"/>
      </w:pPr>
    </w:lvl>
    <w:lvl w:ilvl="7">
      <w:start w:val="1"/>
      <w:numFmt w:val="lowerLetter"/>
      <w:lvlText w:val="%8)"/>
      <w:lvlJc w:val="left"/>
      <w:pPr>
        <w:ind w:left="3194" w:hanging="420"/>
      </w:pPr>
    </w:lvl>
    <w:lvl w:ilvl="8">
      <w:start w:val="1"/>
      <w:numFmt w:val="lowerRoman"/>
      <w:lvlText w:val="%9."/>
      <w:lvlJc w:val="right"/>
      <w:pPr>
        <w:ind w:left="3614" w:hanging="420"/>
      </w:pPr>
    </w:lvl>
  </w:abstractNum>
  <w:abstractNum w:abstractNumId="6">
    <w:nsid w:val="793079E6"/>
    <w:multiLevelType w:val="singleLevel"/>
    <w:tmpl w:val="793079E6"/>
    <w:lvl w:ilvl="0">
      <w:start w:val="3"/>
      <w:numFmt w:val="decimal"/>
      <w:lvlText w:val="%1."/>
      <w:lvlJc w:val="left"/>
      <w:pPr>
        <w:tabs>
          <w:tab w:val="num" w:pos="312"/>
        </w:tabs>
        <w:ind w:left="360" w:firstLine="0"/>
      </w:pPr>
    </w:lvl>
  </w:abstractNum>
  <w:num w:numId="1">
    <w:abstractNumId w:val="3"/>
  </w:num>
  <w:num w:numId="2">
    <w:abstractNumId w:val="4"/>
  </w:num>
  <w:num w:numId="3">
    <w:abstractNumId w:val="5"/>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125"/>
    <w:rsid w:val="00001EC3"/>
    <w:rsid w:val="0000405E"/>
    <w:rsid w:val="00005962"/>
    <w:rsid w:val="00015F30"/>
    <w:rsid w:val="00020324"/>
    <w:rsid w:val="0002394F"/>
    <w:rsid w:val="0003064B"/>
    <w:rsid w:val="00034244"/>
    <w:rsid w:val="000347A5"/>
    <w:rsid w:val="000369D7"/>
    <w:rsid w:val="00040D70"/>
    <w:rsid w:val="000476AE"/>
    <w:rsid w:val="0005475A"/>
    <w:rsid w:val="000547A9"/>
    <w:rsid w:val="0005510F"/>
    <w:rsid w:val="00060D93"/>
    <w:rsid w:val="000621AA"/>
    <w:rsid w:val="00067C89"/>
    <w:rsid w:val="0007498C"/>
    <w:rsid w:val="00081884"/>
    <w:rsid w:val="00084EE1"/>
    <w:rsid w:val="00097FC8"/>
    <w:rsid w:val="000A0843"/>
    <w:rsid w:val="000A4C5A"/>
    <w:rsid w:val="000A4DA1"/>
    <w:rsid w:val="000A68A1"/>
    <w:rsid w:val="000B1AAB"/>
    <w:rsid w:val="000B7444"/>
    <w:rsid w:val="000B7EC0"/>
    <w:rsid w:val="000C0BD1"/>
    <w:rsid w:val="000C3BB7"/>
    <w:rsid w:val="000C5EAC"/>
    <w:rsid w:val="000C5FD7"/>
    <w:rsid w:val="000D0675"/>
    <w:rsid w:val="000D12B3"/>
    <w:rsid w:val="000D2EFC"/>
    <w:rsid w:val="000D7754"/>
    <w:rsid w:val="000E4D39"/>
    <w:rsid w:val="000E4E9D"/>
    <w:rsid w:val="000F18F2"/>
    <w:rsid w:val="000F4A01"/>
    <w:rsid w:val="000F6D8C"/>
    <w:rsid w:val="00100158"/>
    <w:rsid w:val="00101562"/>
    <w:rsid w:val="00102448"/>
    <w:rsid w:val="00103376"/>
    <w:rsid w:val="00103A00"/>
    <w:rsid w:val="00110D57"/>
    <w:rsid w:val="001124A7"/>
    <w:rsid w:val="0011297A"/>
    <w:rsid w:val="00112CC3"/>
    <w:rsid w:val="0011308B"/>
    <w:rsid w:val="001156C4"/>
    <w:rsid w:val="0011626F"/>
    <w:rsid w:val="00123D36"/>
    <w:rsid w:val="00142A22"/>
    <w:rsid w:val="00143995"/>
    <w:rsid w:val="00143BDC"/>
    <w:rsid w:val="00145004"/>
    <w:rsid w:val="001512EF"/>
    <w:rsid w:val="00153415"/>
    <w:rsid w:val="001536B3"/>
    <w:rsid w:val="00157D92"/>
    <w:rsid w:val="001607DA"/>
    <w:rsid w:val="00162705"/>
    <w:rsid w:val="00162975"/>
    <w:rsid w:val="00163DF8"/>
    <w:rsid w:val="001651F2"/>
    <w:rsid w:val="001653D0"/>
    <w:rsid w:val="001655A6"/>
    <w:rsid w:val="00172A27"/>
    <w:rsid w:val="00176846"/>
    <w:rsid w:val="00185A21"/>
    <w:rsid w:val="0019288D"/>
    <w:rsid w:val="001946AD"/>
    <w:rsid w:val="0019656C"/>
    <w:rsid w:val="001A24E2"/>
    <w:rsid w:val="001A3179"/>
    <w:rsid w:val="001B18BF"/>
    <w:rsid w:val="001B4193"/>
    <w:rsid w:val="001B4464"/>
    <w:rsid w:val="001B5114"/>
    <w:rsid w:val="001B5EFC"/>
    <w:rsid w:val="001C1AAC"/>
    <w:rsid w:val="001C48E5"/>
    <w:rsid w:val="001C6A91"/>
    <w:rsid w:val="001D3112"/>
    <w:rsid w:val="001E25A2"/>
    <w:rsid w:val="001F05C3"/>
    <w:rsid w:val="001F1029"/>
    <w:rsid w:val="001F69BE"/>
    <w:rsid w:val="001F7B78"/>
    <w:rsid w:val="00205CAB"/>
    <w:rsid w:val="00206293"/>
    <w:rsid w:val="00207548"/>
    <w:rsid w:val="00207797"/>
    <w:rsid w:val="002110BB"/>
    <w:rsid w:val="002112F9"/>
    <w:rsid w:val="00212AA3"/>
    <w:rsid w:val="002164EF"/>
    <w:rsid w:val="00216CD7"/>
    <w:rsid w:val="00220D36"/>
    <w:rsid w:val="002361C5"/>
    <w:rsid w:val="0023695C"/>
    <w:rsid w:val="00236A36"/>
    <w:rsid w:val="0024342C"/>
    <w:rsid w:val="002438C1"/>
    <w:rsid w:val="00246789"/>
    <w:rsid w:val="002605B3"/>
    <w:rsid w:val="0026122F"/>
    <w:rsid w:val="002613F8"/>
    <w:rsid w:val="00262A67"/>
    <w:rsid w:val="00264F6B"/>
    <w:rsid w:val="00266D08"/>
    <w:rsid w:val="00267C96"/>
    <w:rsid w:val="00270751"/>
    <w:rsid w:val="00275F41"/>
    <w:rsid w:val="002766F4"/>
    <w:rsid w:val="002769F6"/>
    <w:rsid w:val="00277D8F"/>
    <w:rsid w:val="00280BB7"/>
    <w:rsid w:val="002839A5"/>
    <w:rsid w:val="002840DD"/>
    <w:rsid w:val="00284903"/>
    <w:rsid w:val="00286431"/>
    <w:rsid w:val="00286D37"/>
    <w:rsid w:val="00287263"/>
    <w:rsid w:val="00290117"/>
    <w:rsid w:val="002920B9"/>
    <w:rsid w:val="00292B0A"/>
    <w:rsid w:val="00292C21"/>
    <w:rsid w:val="002A0FB9"/>
    <w:rsid w:val="002B2BF1"/>
    <w:rsid w:val="002B4382"/>
    <w:rsid w:val="002B5ACF"/>
    <w:rsid w:val="002B5C86"/>
    <w:rsid w:val="002B7E8F"/>
    <w:rsid w:val="002C1E3A"/>
    <w:rsid w:val="002C3F17"/>
    <w:rsid w:val="002D0845"/>
    <w:rsid w:val="002E0416"/>
    <w:rsid w:val="002E3DBA"/>
    <w:rsid w:val="002E517D"/>
    <w:rsid w:val="002F5DB5"/>
    <w:rsid w:val="00301343"/>
    <w:rsid w:val="00306600"/>
    <w:rsid w:val="00307774"/>
    <w:rsid w:val="003100B2"/>
    <w:rsid w:val="00311B26"/>
    <w:rsid w:val="003127FC"/>
    <w:rsid w:val="00317CA2"/>
    <w:rsid w:val="00325324"/>
    <w:rsid w:val="0033272B"/>
    <w:rsid w:val="0034686C"/>
    <w:rsid w:val="00356EC9"/>
    <w:rsid w:val="003608A0"/>
    <w:rsid w:val="00361D34"/>
    <w:rsid w:val="00363D15"/>
    <w:rsid w:val="00364B02"/>
    <w:rsid w:val="00371BDF"/>
    <w:rsid w:val="00371E09"/>
    <w:rsid w:val="003801FD"/>
    <w:rsid w:val="0038050C"/>
    <w:rsid w:val="00383B90"/>
    <w:rsid w:val="0038403E"/>
    <w:rsid w:val="0039075A"/>
    <w:rsid w:val="00393975"/>
    <w:rsid w:val="00394BEC"/>
    <w:rsid w:val="003A108E"/>
    <w:rsid w:val="003A1ECC"/>
    <w:rsid w:val="003A3501"/>
    <w:rsid w:val="003A3DC3"/>
    <w:rsid w:val="003A5C6C"/>
    <w:rsid w:val="003A7E21"/>
    <w:rsid w:val="003B1DE4"/>
    <w:rsid w:val="003B7C4A"/>
    <w:rsid w:val="003C6BBC"/>
    <w:rsid w:val="003D0819"/>
    <w:rsid w:val="003D0E43"/>
    <w:rsid w:val="003D4429"/>
    <w:rsid w:val="003D55D7"/>
    <w:rsid w:val="003E0F7D"/>
    <w:rsid w:val="003E1D61"/>
    <w:rsid w:val="003E287D"/>
    <w:rsid w:val="003F11DF"/>
    <w:rsid w:val="003F1F9F"/>
    <w:rsid w:val="003F3EAD"/>
    <w:rsid w:val="003F57ED"/>
    <w:rsid w:val="003F641B"/>
    <w:rsid w:val="00401973"/>
    <w:rsid w:val="00402C94"/>
    <w:rsid w:val="004102A7"/>
    <w:rsid w:val="00411322"/>
    <w:rsid w:val="00412990"/>
    <w:rsid w:val="00417910"/>
    <w:rsid w:val="00420309"/>
    <w:rsid w:val="00421A51"/>
    <w:rsid w:val="004246B2"/>
    <w:rsid w:val="00424A7D"/>
    <w:rsid w:val="004251DB"/>
    <w:rsid w:val="00431149"/>
    <w:rsid w:val="00431CA8"/>
    <w:rsid w:val="0043314E"/>
    <w:rsid w:val="00433ED6"/>
    <w:rsid w:val="00437D90"/>
    <w:rsid w:val="004412DA"/>
    <w:rsid w:val="00444C09"/>
    <w:rsid w:val="00446A13"/>
    <w:rsid w:val="004563CE"/>
    <w:rsid w:val="00463CA8"/>
    <w:rsid w:val="00467909"/>
    <w:rsid w:val="00470925"/>
    <w:rsid w:val="00471223"/>
    <w:rsid w:val="0047447F"/>
    <w:rsid w:val="00481CC5"/>
    <w:rsid w:val="00482B19"/>
    <w:rsid w:val="00486729"/>
    <w:rsid w:val="00491BB6"/>
    <w:rsid w:val="004926FA"/>
    <w:rsid w:val="00492993"/>
    <w:rsid w:val="00492B43"/>
    <w:rsid w:val="00497EA7"/>
    <w:rsid w:val="004A1C2A"/>
    <w:rsid w:val="004A3A49"/>
    <w:rsid w:val="004A3F6F"/>
    <w:rsid w:val="004A46F7"/>
    <w:rsid w:val="004A63A6"/>
    <w:rsid w:val="004B5822"/>
    <w:rsid w:val="004C34F2"/>
    <w:rsid w:val="004C4F7A"/>
    <w:rsid w:val="004C6206"/>
    <w:rsid w:val="004D0EF5"/>
    <w:rsid w:val="004D12CA"/>
    <w:rsid w:val="004D2B84"/>
    <w:rsid w:val="004E27E6"/>
    <w:rsid w:val="004E2DB0"/>
    <w:rsid w:val="004E3EB8"/>
    <w:rsid w:val="004F6C5D"/>
    <w:rsid w:val="005005B8"/>
    <w:rsid w:val="00506B10"/>
    <w:rsid w:val="00506F33"/>
    <w:rsid w:val="00510CF8"/>
    <w:rsid w:val="00521CD5"/>
    <w:rsid w:val="00522C9B"/>
    <w:rsid w:val="0052445F"/>
    <w:rsid w:val="00524705"/>
    <w:rsid w:val="00527F5A"/>
    <w:rsid w:val="0053185B"/>
    <w:rsid w:val="00543165"/>
    <w:rsid w:val="00551A96"/>
    <w:rsid w:val="005528DD"/>
    <w:rsid w:val="005547DB"/>
    <w:rsid w:val="00556F65"/>
    <w:rsid w:val="005615CF"/>
    <w:rsid w:val="0056225B"/>
    <w:rsid w:val="0056574C"/>
    <w:rsid w:val="005667B2"/>
    <w:rsid w:val="00572F32"/>
    <w:rsid w:val="0057400A"/>
    <w:rsid w:val="00574954"/>
    <w:rsid w:val="00577CBE"/>
    <w:rsid w:val="005841BD"/>
    <w:rsid w:val="005845B1"/>
    <w:rsid w:val="0058687A"/>
    <w:rsid w:val="005950CF"/>
    <w:rsid w:val="00596D86"/>
    <w:rsid w:val="005A14AF"/>
    <w:rsid w:val="005A4DAE"/>
    <w:rsid w:val="005A7F16"/>
    <w:rsid w:val="005A7FCD"/>
    <w:rsid w:val="005B1A6E"/>
    <w:rsid w:val="005B2FA6"/>
    <w:rsid w:val="005B3560"/>
    <w:rsid w:val="005B5BD1"/>
    <w:rsid w:val="005B6732"/>
    <w:rsid w:val="005C01B4"/>
    <w:rsid w:val="005C0493"/>
    <w:rsid w:val="005C28B2"/>
    <w:rsid w:val="005C3F42"/>
    <w:rsid w:val="005C4B81"/>
    <w:rsid w:val="005C680A"/>
    <w:rsid w:val="005D3C9D"/>
    <w:rsid w:val="005E1631"/>
    <w:rsid w:val="005E492F"/>
    <w:rsid w:val="005E710D"/>
    <w:rsid w:val="005E7342"/>
    <w:rsid w:val="005F0B85"/>
    <w:rsid w:val="005F23BE"/>
    <w:rsid w:val="005F7ED7"/>
    <w:rsid w:val="00606D3A"/>
    <w:rsid w:val="00614409"/>
    <w:rsid w:val="00614692"/>
    <w:rsid w:val="00615A9B"/>
    <w:rsid w:val="00623A88"/>
    <w:rsid w:val="0062503D"/>
    <w:rsid w:val="0063580B"/>
    <w:rsid w:val="00640E52"/>
    <w:rsid w:val="006422B4"/>
    <w:rsid w:val="006446CD"/>
    <w:rsid w:val="00644709"/>
    <w:rsid w:val="00644B60"/>
    <w:rsid w:val="006467C6"/>
    <w:rsid w:val="00650C6E"/>
    <w:rsid w:val="0065105A"/>
    <w:rsid w:val="00651320"/>
    <w:rsid w:val="00651F18"/>
    <w:rsid w:val="0065260B"/>
    <w:rsid w:val="00654671"/>
    <w:rsid w:val="00663EC9"/>
    <w:rsid w:val="00667A8C"/>
    <w:rsid w:val="00682B48"/>
    <w:rsid w:val="00683596"/>
    <w:rsid w:val="00687965"/>
    <w:rsid w:val="00690DAC"/>
    <w:rsid w:val="0069314B"/>
    <w:rsid w:val="006932B8"/>
    <w:rsid w:val="006943C9"/>
    <w:rsid w:val="00694839"/>
    <w:rsid w:val="0069531F"/>
    <w:rsid w:val="006958A1"/>
    <w:rsid w:val="006A37A1"/>
    <w:rsid w:val="006A3E13"/>
    <w:rsid w:val="006B1640"/>
    <w:rsid w:val="006B1B48"/>
    <w:rsid w:val="006B52FF"/>
    <w:rsid w:val="006B7A28"/>
    <w:rsid w:val="006C03AA"/>
    <w:rsid w:val="006C14DD"/>
    <w:rsid w:val="006C5317"/>
    <w:rsid w:val="006C762D"/>
    <w:rsid w:val="006D2972"/>
    <w:rsid w:val="006D5378"/>
    <w:rsid w:val="006D6688"/>
    <w:rsid w:val="006E0BA5"/>
    <w:rsid w:val="006E32DA"/>
    <w:rsid w:val="006E7A06"/>
    <w:rsid w:val="006F0081"/>
    <w:rsid w:val="006F4C61"/>
    <w:rsid w:val="006F4CF8"/>
    <w:rsid w:val="006F52CF"/>
    <w:rsid w:val="006F6492"/>
    <w:rsid w:val="006F7283"/>
    <w:rsid w:val="007009B7"/>
    <w:rsid w:val="00701781"/>
    <w:rsid w:val="007028BA"/>
    <w:rsid w:val="0070633D"/>
    <w:rsid w:val="007066F3"/>
    <w:rsid w:val="00711565"/>
    <w:rsid w:val="00714769"/>
    <w:rsid w:val="00714E76"/>
    <w:rsid w:val="007162E7"/>
    <w:rsid w:val="00716C25"/>
    <w:rsid w:val="0072461F"/>
    <w:rsid w:val="00731DC9"/>
    <w:rsid w:val="00732835"/>
    <w:rsid w:val="0073538D"/>
    <w:rsid w:val="00735A71"/>
    <w:rsid w:val="00740088"/>
    <w:rsid w:val="00744166"/>
    <w:rsid w:val="00751A7D"/>
    <w:rsid w:val="007649A8"/>
    <w:rsid w:val="00765EDE"/>
    <w:rsid w:val="0076679D"/>
    <w:rsid w:val="00777BDC"/>
    <w:rsid w:val="00782ED7"/>
    <w:rsid w:val="00786A0D"/>
    <w:rsid w:val="0079084B"/>
    <w:rsid w:val="007942B1"/>
    <w:rsid w:val="00797818"/>
    <w:rsid w:val="007A2074"/>
    <w:rsid w:val="007A2E9B"/>
    <w:rsid w:val="007A369A"/>
    <w:rsid w:val="007A4B51"/>
    <w:rsid w:val="007B11F9"/>
    <w:rsid w:val="007B1F09"/>
    <w:rsid w:val="007B7A60"/>
    <w:rsid w:val="007C0DE4"/>
    <w:rsid w:val="007C2067"/>
    <w:rsid w:val="007C6093"/>
    <w:rsid w:val="007D445C"/>
    <w:rsid w:val="007D5CB2"/>
    <w:rsid w:val="007D6A6A"/>
    <w:rsid w:val="007E18ED"/>
    <w:rsid w:val="007E589A"/>
    <w:rsid w:val="007E68A7"/>
    <w:rsid w:val="007F5851"/>
    <w:rsid w:val="007F6087"/>
    <w:rsid w:val="007F667D"/>
    <w:rsid w:val="007F733B"/>
    <w:rsid w:val="008001B2"/>
    <w:rsid w:val="00802AF8"/>
    <w:rsid w:val="008034C4"/>
    <w:rsid w:val="00810145"/>
    <w:rsid w:val="00810EE6"/>
    <w:rsid w:val="008141DE"/>
    <w:rsid w:val="00821AB2"/>
    <w:rsid w:val="00833294"/>
    <w:rsid w:val="008351C7"/>
    <w:rsid w:val="00836868"/>
    <w:rsid w:val="0083766C"/>
    <w:rsid w:val="00840179"/>
    <w:rsid w:val="00843005"/>
    <w:rsid w:val="00843AC0"/>
    <w:rsid w:val="00844C49"/>
    <w:rsid w:val="0085037A"/>
    <w:rsid w:val="00850BE7"/>
    <w:rsid w:val="008528A6"/>
    <w:rsid w:val="0085551C"/>
    <w:rsid w:val="00861FD4"/>
    <w:rsid w:val="00862E49"/>
    <w:rsid w:val="00871EBE"/>
    <w:rsid w:val="00872EF4"/>
    <w:rsid w:val="00875F8F"/>
    <w:rsid w:val="00877979"/>
    <w:rsid w:val="00877B03"/>
    <w:rsid w:val="00881851"/>
    <w:rsid w:val="00885980"/>
    <w:rsid w:val="008873DD"/>
    <w:rsid w:val="00894129"/>
    <w:rsid w:val="008948EB"/>
    <w:rsid w:val="00896391"/>
    <w:rsid w:val="00896A38"/>
    <w:rsid w:val="00897C9B"/>
    <w:rsid w:val="008A0202"/>
    <w:rsid w:val="008A12D3"/>
    <w:rsid w:val="008A1506"/>
    <w:rsid w:val="008A3DBF"/>
    <w:rsid w:val="008B1380"/>
    <w:rsid w:val="008B2020"/>
    <w:rsid w:val="008B707F"/>
    <w:rsid w:val="008C3C65"/>
    <w:rsid w:val="008C5961"/>
    <w:rsid w:val="008C635D"/>
    <w:rsid w:val="008C6506"/>
    <w:rsid w:val="008C7392"/>
    <w:rsid w:val="008D30F0"/>
    <w:rsid w:val="008E12C3"/>
    <w:rsid w:val="008E3553"/>
    <w:rsid w:val="008E5EB3"/>
    <w:rsid w:val="008E61E9"/>
    <w:rsid w:val="008E6ABB"/>
    <w:rsid w:val="008E7335"/>
    <w:rsid w:val="008F1773"/>
    <w:rsid w:val="008F1EAE"/>
    <w:rsid w:val="008F2BFD"/>
    <w:rsid w:val="008F3603"/>
    <w:rsid w:val="008F500F"/>
    <w:rsid w:val="00910EEA"/>
    <w:rsid w:val="00915364"/>
    <w:rsid w:val="00917DA6"/>
    <w:rsid w:val="009210C5"/>
    <w:rsid w:val="0092117F"/>
    <w:rsid w:val="009215CB"/>
    <w:rsid w:val="00921687"/>
    <w:rsid w:val="0092327A"/>
    <w:rsid w:val="009241E5"/>
    <w:rsid w:val="0092685A"/>
    <w:rsid w:val="00930C1A"/>
    <w:rsid w:val="00932731"/>
    <w:rsid w:val="009363EF"/>
    <w:rsid w:val="00942A9F"/>
    <w:rsid w:val="0094699D"/>
    <w:rsid w:val="009473D2"/>
    <w:rsid w:val="00950152"/>
    <w:rsid w:val="00951B4D"/>
    <w:rsid w:val="00952CF3"/>
    <w:rsid w:val="00954CA3"/>
    <w:rsid w:val="00955076"/>
    <w:rsid w:val="00972984"/>
    <w:rsid w:val="0097613A"/>
    <w:rsid w:val="0097638C"/>
    <w:rsid w:val="00977541"/>
    <w:rsid w:val="00982D3D"/>
    <w:rsid w:val="009845E4"/>
    <w:rsid w:val="009866FD"/>
    <w:rsid w:val="00986D0B"/>
    <w:rsid w:val="0098782B"/>
    <w:rsid w:val="00987BBB"/>
    <w:rsid w:val="0099052D"/>
    <w:rsid w:val="0099129E"/>
    <w:rsid w:val="00991B23"/>
    <w:rsid w:val="00992735"/>
    <w:rsid w:val="00992B3A"/>
    <w:rsid w:val="009930BD"/>
    <w:rsid w:val="00994C6F"/>
    <w:rsid w:val="009A11BB"/>
    <w:rsid w:val="009A4CBF"/>
    <w:rsid w:val="009A588C"/>
    <w:rsid w:val="009A63F7"/>
    <w:rsid w:val="009A72FA"/>
    <w:rsid w:val="009B3EA5"/>
    <w:rsid w:val="009B660A"/>
    <w:rsid w:val="009C3642"/>
    <w:rsid w:val="009C5F84"/>
    <w:rsid w:val="009C6160"/>
    <w:rsid w:val="009D3897"/>
    <w:rsid w:val="009D4000"/>
    <w:rsid w:val="009E0158"/>
    <w:rsid w:val="009E157E"/>
    <w:rsid w:val="009E7BCF"/>
    <w:rsid w:val="009F192E"/>
    <w:rsid w:val="009F31ED"/>
    <w:rsid w:val="009F5650"/>
    <w:rsid w:val="009F5E7C"/>
    <w:rsid w:val="009F64F9"/>
    <w:rsid w:val="009F7536"/>
    <w:rsid w:val="00A06A72"/>
    <w:rsid w:val="00A06CA2"/>
    <w:rsid w:val="00A0792C"/>
    <w:rsid w:val="00A13474"/>
    <w:rsid w:val="00A14B3D"/>
    <w:rsid w:val="00A14E35"/>
    <w:rsid w:val="00A164C7"/>
    <w:rsid w:val="00A16C8F"/>
    <w:rsid w:val="00A260FE"/>
    <w:rsid w:val="00A30874"/>
    <w:rsid w:val="00A308FE"/>
    <w:rsid w:val="00A339E1"/>
    <w:rsid w:val="00A34ECD"/>
    <w:rsid w:val="00A361E7"/>
    <w:rsid w:val="00A374F7"/>
    <w:rsid w:val="00A400CC"/>
    <w:rsid w:val="00A41B41"/>
    <w:rsid w:val="00A445C8"/>
    <w:rsid w:val="00A46B8C"/>
    <w:rsid w:val="00A47DC5"/>
    <w:rsid w:val="00A50B5A"/>
    <w:rsid w:val="00A5330E"/>
    <w:rsid w:val="00A57AB3"/>
    <w:rsid w:val="00A6235A"/>
    <w:rsid w:val="00A62BAA"/>
    <w:rsid w:val="00A62E8E"/>
    <w:rsid w:val="00A64ED9"/>
    <w:rsid w:val="00A764A0"/>
    <w:rsid w:val="00A825BA"/>
    <w:rsid w:val="00A83D43"/>
    <w:rsid w:val="00A9326C"/>
    <w:rsid w:val="00A943ED"/>
    <w:rsid w:val="00A95896"/>
    <w:rsid w:val="00A960A7"/>
    <w:rsid w:val="00AA46EA"/>
    <w:rsid w:val="00AA72FE"/>
    <w:rsid w:val="00AB02F1"/>
    <w:rsid w:val="00AC3060"/>
    <w:rsid w:val="00AC4BEA"/>
    <w:rsid w:val="00AC5AD9"/>
    <w:rsid w:val="00AC65E2"/>
    <w:rsid w:val="00AD153D"/>
    <w:rsid w:val="00AD3E07"/>
    <w:rsid w:val="00AE2913"/>
    <w:rsid w:val="00AE399D"/>
    <w:rsid w:val="00AE6F1C"/>
    <w:rsid w:val="00AE79FE"/>
    <w:rsid w:val="00AF0E5B"/>
    <w:rsid w:val="00AF3EAF"/>
    <w:rsid w:val="00AF6A20"/>
    <w:rsid w:val="00AF7075"/>
    <w:rsid w:val="00B01EB7"/>
    <w:rsid w:val="00B1052B"/>
    <w:rsid w:val="00B13608"/>
    <w:rsid w:val="00B13BE2"/>
    <w:rsid w:val="00B141B7"/>
    <w:rsid w:val="00B15005"/>
    <w:rsid w:val="00B16390"/>
    <w:rsid w:val="00B222B7"/>
    <w:rsid w:val="00B25B1D"/>
    <w:rsid w:val="00B31EF1"/>
    <w:rsid w:val="00B3311B"/>
    <w:rsid w:val="00B3799D"/>
    <w:rsid w:val="00B37A75"/>
    <w:rsid w:val="00B40E85"/>
    <w:rsid w:val="00B44F04"/>
    <w:rsid w:val="00B462FE"/>
    <w:rsid w:val="00B463CC"/>
    <w:rsid w:val="00B47843"/>
    <w:rsid w:val="00B538AF"/>
    <w:rsid w:val="00B54B6C"/>
    <w:rsid w:val="00B60D43"/>
    <w:rsid w:val="00B62DFB"/>
    <w:rsid w:val="00B64C09"/>
    <w:rsid w:val="00B704CA"/>
    <w:rsid w:val="00B74541"/>
    <w:rsid w:val="00B800C7"/>
    <w:rsid w:val="00B80A06"/>
    <w:rsid w:val="00B826A9"/>
    <w:rsid w:val="00B846B6"/>
    <w:rsid w:val="00B85B9F"/>
    <w:rsid w:val="00B87F91"/>
    <w:rsid w:val="00B901F9"/>
    <w:rsid w:val="00B91922"/>
    <w:rsid w:val="00B91D54"/>
    <w:rsid w:val="00B92016"/>
    <w:rsid w:val="00B9273C"/>
    <w:rsid w:val="00BA381F"/>
    <w:rsid w:val="00BA45E5"/>
    <w:rsid w:val="00BA5043"/>
    <w:rsid w:val="00BA5E01"/>
    <w:rsid w:val="00BA68B4"/>
    <w:rsid w:val="00BA7881"/>
    <w:rsid w:val="00BC153D"/>
    <w:rsid w:val="00BC3189"/>
    <w:rsid w:val="00BC518A"/>
    <w:rsid w:val="00BC65D7"/>
    <w:rsid w:val="00BD1902"/>
    <w:rsid w:val="00BD2857"/>
    <w:rsid w:val="00BD6054"/>
    <w:rsid w:val="00BD6E56"/>
    <w:rsid w:val="00BE4AFC"/>
    <w:rsid w:val="00BE4BCF"/>
    <w:rsid w:val="00BE639D"/>
    <w:rsid w:val="00BF1977"/>
    <w:rsid w:val="00BF77BA"/>
    <w:rsid w:val="00C0309C"/>
    <w:rsid w:val="00C053D8"/>
    <w:rsid w:val="00C1177C"/>
    <w:rsid w:val="00C20C88"/>
    <w:rsid w:val="00C23FB8"/>
    <w:rsid w:val="00C30540"/>
    <w:rsid w:val="00C36BC6"/>
    <w:rsid w:val="00C37CFC"/>
    <w:rsid w:val="00C42941"/>
    <w:rsid w:val="00C42BC1"/>
    <w:rsid w:val="00C44BB9"/>
    <w:rsid w:val="00C45135"/>
    <w:rsid w:val="00C45693"/>
    <w:rsid w:val="00C53411"/>
    <w:rsid w:val="00C55C23"/>
    <w:rsid w:val="00C625B0"/>
    <w:rsid w:val="00C6432C"/>
    <w:rsid w:val="00C65B47"/>
    <w:rsid w:val="00C66F01"/>
    <w:rsid w:val="00C73209"/>
    <w:rsid w:val="00C735E0"/>
    <w:rsid w:val="00C837FF"/>
    <w:rsid w:val="00C84268"/>
    <w:rsid w:val="00C91AEA"/>
    <w:rsid w:val="00CA0A1C"/>
    <w:rsid w:val="00CA6403"/>
    <w:rsid w:val="00CA74FB"/>
    <w:rsid w:val="00CB340D"/>
    <w:rsid w:val="00CB38FD"/>
    <w:rsid w:val="00CB6D97"/>
    <w:rsid w:val="00CC06EA"/>
    <w:rsid w:val="00CC2D9B"/>
    <w:rsid w:val="00CC4C13"/>
    <w:rsid w:val="00CC5987"/>
    <w:rsid w:val="00CD039A"/>
    <w:rsid w:val="00CD1CCF"/>
    <w:rsid w:val="00CD538B"/>
    <w:rsid w:val="00CD6263"/>
    <w:rsid w:val="00CD65B3"/>
    <w:rsid w:val="00CD6E3F"/>
    <w:rsid w:val="00CE4C8F"/>
    <w:rsid w:val="00CE5453"/>
    <w:rsid w:val="00CE74BD"/>
    <w:rsid w:val="00CF0BE1"/>
    <w:rsid w:val="00CF232D"/>
    <w:rsid w:val="00CF3FA8"/>
    <w:rsid w:val="00CF6C43"/>
    <w:rsid w:val="00CF78AA"/>
    <w:rsid w:val="00D024AC"/>
    <w:rsid w:val="00D04BC7"/>
    <w:rsid w:val="00D0775F"/>
    <w:rsid w:val="00D07A7B"/>
    <w:rsid w:val="00D202C7"/>
    <w:rsid w:val="00D21F7C"/>
    <w:rsid w:val="00D25614"/>
    <w:rsid w:val="00D3090A"/>
    <w:rsid w:val="00D31FB5"/>
    <w:rsid w:val="00D34D4F"/>
    <w:rsid w:val="00D37C4B"/>
    <w:rsid w:val="00D4567C"/>
    <w:rsid w:val="00D46DB1"/>
    <w:rsid w:val="00D51FD5"/>
    <w:rsid w:val="00D53A5A"/>
    <w:rsid w:val="00D5545D"/>
    <w:rsid w:val="00D55E3F"/>
    <w:rsid w:val="00D5783E"/>
    <w:rsid w:val="00D60CD1"/>
    <w:rsid w:val="00D71A49"/>
    <w:rsid w:val="00D75F7B"/>
    <w:rsid w:val="00D80E6F"/>
    <w:rsid w:val="00D81E5F"/>
    <w:rsid w:val="00D9415C"/>
    <w:rsid w:val="00D957FD"/>
    <w:rsid w:val="00D95A3C"/>
    <w:rsid w:val="00DA0672"/>
    <w:rsid w:val="00DA06C7"/>
    <w:rsid w:val="00DA6523"/>
    <w:rsid w:val="00DB19C3"/>
    <w:rsid w:val="00DB20DF"/>
    <w:rsid w:val="00DB37D4"/>
    <w:rsid w:val="00DB6107"/>
    <w:rsid w:val="00DC3906"/>
    <w:rsid w:val="00DD49B5"/>
    <w:rsid w:val="00DD7329"/>
    <w:rsid w:val="00DE1EAC"/>
    <w:rsid w:val="00DE4EDF"/>
    <w:rsid w:val="00DF4E93"/>
    <w:rsid w:val="00DF65AF"/>
    <w:rsid w:val="00DF6AE0"/>
    <w:rsid w:val="00DF6AF6"/>
    <w:rsid w:val="00DF6F03"/>
    <w:rsid w:val="00E050DF"/>
    <w:rsid w:val="00E067C6"/>
    <w:rsid w:val="00E07922"/>
    <w:rsid w:val="00E10735"/>
    <w:rsid w:val="00E1343F"/>
    <w:rsid w:val="00E14A6D"/>
    <w:rsid w:val="00E20E3F"/>
    <w:rsid w:val="00E21916"/>
    <w:rsid w:val="00E23DB0"/>
    <w:rsid w:val="00E25C79"/>
    <w:rsid w:val="00E26564"/>
    <w:rsid w:val="00E26FBE"/>
    <w:rsid w:val="00E27CE6"/>
    <w:rsid w:val="00E30DC7"/>
    <w:rsid w:val="00E3100A"/>
    <w:rsid w:val="00E314CB"/>
    <w:rsid w:val="00E4204E"/>
    <w:rsid w:val="00E4231E"/>
    <w:rsid w:val="00E430B0"/>
    <w:rsid w:val="00E4332A"/>
    <w:rsid w:val="00E50683"/>
    <w:rsid w:val="00E523F6"/>
    <w:rsid w:val="00E54782"/>
    <w:rsid w:val="00E54C48"/>
    <w:rsid w:val="00E55031"/>
    <w:rsid w:val="00E604C1"/>
    <w:rsid w:val="00E65957"/>
    <w:rsid w:val="00E71704"/>
    <w:rsid w:val="00E7246B"/>
    <w:rsid w:val="00E743EF"/>
    <w:rsid w:val="00E76A80"/>
    <w:rsid w:val="00E7754D"/>
    <w:rsid w:val="00E806C5"/>
    <w:rsid w:val="00E80D0E"/>
    <w:rsid w:val="00E81041"/>
    <w:rsid w:val="00E8164C"/>
    <w:rsid w:val="00E8284F"/>
    <w:rsid w:val="00E82A24"/>
    <w:rsid w:val="00E8367C"/>
    <w:rsid w:val="00E857FE"/>
    <w:rsid w:val="00E95428"/>
    <w:rsid w:val="00E96531"/>
    <w:rsid w:val="00E96F72"/>
    <w:rsid w:val="00EA5642"/>
    <w:rsid w:val="00EA597E"/>
    <w:rsid w:val="00EA7384"/>
    <w:rsid w:val="00EB2CCA"/>
    <w:rsid w:val="00EB3B66"/>
    <w:rsid w:val="00EC172F"/>
    <w:rsid w:val="00EC223B"/>
    <w:rsid w:val="00EC2668"/>
    <w:rsid w:val="00EC2DA6"/>
    <w:rsid w:val="00EC3132"/>
    <w:rsid w:val="00EC512F"/>
    <w:rsid w:val="00ED2FCD"/>
    <w:rsid w:val="00EE3A51"/>
    <w:rsid w:val="00EE4BC2"/>
    <w:rsid w:val="00EE65E9"/>
    <w:rsid w:val="00EF09DF"/>
    <w:rsid w:val="00EF0FAB"/>
    <w:rsid w:val="00EF25C4"/>
    <w:rsid w:val="00EF352C"/>
    <w:rsid w:val="00EF449C"/>
    <w:rsid w:val="00EF6789"/>
    <w:rsid w:val="00F01852"/>
    <w:rsid w:val="00F050D7"/>
    <w:rsid w:val="00F07541"/>
    <w:rsid w:val="00F12CB7"/>
    <w:rsid w:val="00F13827"/>
    <w:rsid w:val="00F1653A"/>
    <w:rsid w:val="00F233F1"/>
    <w:rsid w:val="00F31EFE"/>
    <w:rsid w:val="00F320B8"/>
    <w:rsid w:val="00F32752"/>
    <w:rsid w:val="00F32ED0"/>
    <w:rsid w:val="00F34172"/>
    <w:rsid w:val="00F37FA6"/>
    <w:rsid w:val="00F4048C"/>
    <w:rsid w:val="00F407EE"/>
    <w:rsid w:val="00F416F4"/>
    <w:rsid w:val="00F4216E"/>
    <w:rsid w:val="00F44885"/>
    <w:rsid w:val="00F44FD3"/>
    <w:rsid w:val="00F450D5"/>
    <w:rsid w:val="00F504D2"/>
    <w:rsid w:val="00F507E6"/>
    <w:rsid w:val="00F520A4"/>
    <w:rsid w:val="00F524B8"/>
    <w:rsid w:val="00F52959"/>
    <w:rsid w:val="00F54395"/>
    <w:rsid w:val="00F64011"/>
    <w:rsid w:val="00F647DD"/>
    <w:rsid w:val="00F72C71"/>
    <w:rsid w:val="00F7394E"/>
    <w:rsid w:val="00F744A9"/>
    <w:rsid w:val="00F744FB"/>
    <w:rsid w:val="00F75353"/>
    <w:rsid w:val="00F77204"/>
    <w:rsid w:val="00F8342A"/>
    <w:rsid w:val="00F87787"/>
    <w:rsid w:val="00FA0B40"/>
    <w:rsid w:val="00FA1759"/>
    <w:rsid w:val="00FA630C"/>
    <w:rsid w:val="00FA7FD2"/>
    <w:rsid w:val="00FB043B"/>
    <w:rsid w:val="00FB5C6E"/>
    <w:rsid w:val="00FC10DA"/>
    <w:rsid w:val="00FC1CAE"/>
    <w:rsid w:val="00FC2182"/>
    <w:rsid w:val="00FC2D86"/>
    <w:rsid w:val="00FC55B0"/>
    <w:rsid w:val="00FD0F33"/>
    <w:rsid w:val="00FE1BCF"/>
    <w:rsid w:val="00FE2BCC"/>
    <w:rsid w:val="00FE4031"/>
    <w:rsid w:val="00FE6BCA"/>
    <w:rsid w:val="00FF213A"/>
    <w:rsid w:val="00FF409F"/>
    <w:rsid w:val="00FF538D"/>
    <w:rsid w:val="00FF7309"/>
    <w:rsid w:val="01C30800"/>
    <w:rsid w:val="01D76DFF"/>
    <w:rsid w:val="03B957E4"/>
    <w:rsid w:val="03F37103"/>
    <w:rsid w:val="0AC67138"/>
    <w:rsid w:val="11E51C3C"/>
    <w:rsid w:val="12186390"/>
    <w:rsid w:val="16014449"/>
    <w:rsid w:val="192E7E4E"/>
    <w:rsid w:val="1E2D59F1"/>
    <w:rsid w:val="22BE71E4"/>
    <w:rsid w:val="24375D71"/>
    <w:rsid w:val="25F7465E"/>
    <w:rsid w:val="2ACD3AD8"/>
    <w:rsid w:val="2CC31D2D"/>
    <w:rsid w:val="2D07786D"/>
    <w:rsid w:val="38CE5343"/>
    <w:rsid w:val="39C75717"/>
    <w:rsid w:val="3D1339F6"/>
    <w:rsid w:val="3EEF73B5"/>
    <w:rsid w:val="40454F42"/>
    <w:rsid w:val="46720B52"/>
    <w:rsid w:val="47E6772F"/>
    <w:rsid w:val="4B693986"/>
    <w:rsid w:val="4CE43B54"/>
    <w:rsid w:val="4FDC055F"/>
    <w:rsid w:val="52B15D42"/>
    <w:rsid w:val="57D91508"/>
    <w:rsid w:val="5C23550E"/>
    <w:rsid w:val="5F4A5146"/>
    <w:rsid w:val="5FAC799B"/>
    <w:rsid w:val="5FE67BBD"/>
    <w:rsid w:val="60F12B9A"/>
    <w:rsid w:val="62FC2B99"/>
    <w:rsid w:val="67823994"/>
    <w:rsid w:val="74B17282"/>
    <w:rsid w:val="77DC38A3"/>
    <w:rsid w:val="78F35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45C0A2E-782A-4EFB-9BED-3C43DE60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Strong" w:uiPriority="0"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rPr>
      <w:szCs w:val="20"/>
    </w:rPr>
  </w:style>
  <w:style w:type="paragraph" w:styleId="a4">
    <w:name w:val="Document Map"/>
    <w:basedOn w:val="a"/>
    <w:link w:val="Char"/>
    <w:uiPriority w:val="99"/>
    <w:unhideWhenUsed/>
    <w:rPr>
      <w:rFonts w:ascii="宋体"/>
      <w:sz w:val="18"/>
      <w:szCs w:val="18"/>
    </w:rPr>
  </w:style>
  <w:style w:type="character" w:customStyle="1" w:styleId="Char">
    <w:name w:val="文档结构图 Char"/>
    <w:basedOn w:val="a0"/>
    <w:link w:val="a4"/>
    <w:uiPriority w:val="99"/>
    <w:semiHidden/>
    <w:rPr>
      <w:rFonts w:ascii="宋体"/>
      <w:kern w:val="2"/>
      <w:sz w:val="18"/>
      <w:szCs w:val="18"/>
    </w:rPr>
  </w:style>
  <w:style w:type="paragraph" w:styleId="a5">
    <w:name w:val="Body Text"/>
    <w:basedOn w:val="a"/>
    <w:pPr>
      <w:spacing w:after="120"/>
    </w:pPr>
  </w:style>
  <w:style w:type="paragraph" w:styleId="a6">
    <w:name w:val="Body Text Indent"/>
    <w:basedOn w:val="a"/>
    <w:link w:val="Char0"/>
    <w:pPr>
      <w:spacing w:after="120"/>
      <w:ind w:leftChars="200" w:left="420"/>
    </w:pPr>
  </w:style>
  <w:style w:type="character" w:customStyle="1" w:styleId="Char0">
    <w:name w:val="正文文本缩进 Char"/>
    <w:basedOn w:val="a0"/>
    <w:link w:val="a6"/>
    <w:rPr>
      <w:kern w:val="2"/>
      <w:sz w:val="21"/>
      <w:szCs w:val="24"/>
    </w:rPr>
  </w:style>
  <w:style w:type="paragraph" w:styleId="a7">
    <w:name w:val="Date"/>
    <w:basedOn w:val="a"/>
    <w:next w:val="a"/>
    <w:pPr>
      <w:ind w:leftChars="2500" w:left="100"/>
    </w:pPr>
    <w:rPr>
      <w:sz w:val="24"/>
    </w:rPr>
  </w:style>
  <w:style w:type="paragraph" w:styleId="2">
    <w:name w:val="Body Text Indent 2"/>
    <w:basedOn w:val="a"/>
    <w:pPr>
      <w:ind w:left="425"/>
    </w:pPr>
    <w:rPr>
      <w:rFonts w:ascii="Arial" w:hAnsi="Arial"/>
      <w:sz w:val="22"/>
      <w:szCs w:val="20"/>
    </w:rPr>
  </w:style>
  <w:style w:type="paragraph" w:styleId="a8">
    <w:name w:val="Balloon Text"/>
    <w:basedOn w:val="a"/>
    <w:rPr>
      <w:sz w:val="18"/>
      <w:szCs w:val="18"/>
    </w:rPr>
  </w:style>
  <w:style w:type="paragraph" w:styleId="a9">
    <w:name w:val="footer"/>
    <w:basedOn w:val="a"/>
    <w:link w:val="Char1"/>
    <w:pPr>
      <w:tabs>
        <w:tab w:val="center" w:pos="4153"/>
        <w:tab w:val="right" w:pos="8306"/>
      </w:tabs>
      <w:snapToGrid w:val="0"/>
      <w:jc w:val="left"/>
    </w:pPr>
    <w:rPr>
      <w:sz w:val="18"/>
      <w:szCs w:val="18"/>
    </w:rPr>
  </w:style>
  <w:style w:type="character" w:customStyle="1" w:styleId="Char1">
    <w:name w:val="页脚 Char"/>
    <w:basedOn w:val="a0"/>
    <w:link w:val="a9"/>
    <w:rPr>
      <w:kern w:val="2"/>
      <w:sz w:val="18"/>
      <w:szCs w:val="18"/>
    </w:rPr>
  </w:style>
  <w:style w:type="paragraph" w:styleId="aa">
    <w:name w:val="header"/>
    <w:basedOn w:val="a"/>
    <w:link w:val="Char2"/>
    <w:uiPriority w:val="99"/>
    <w:qFormat/>
    <w:pPr>
      <w:pBdr>
        <w:bottom w:val="single" w:sz="6" w:space="1" w:color="auto"/>
      </w:pBdr>
      <w:tabs>
        <w:tab w:val="center" w:pos="4153"/>
        <w:tab w:val="right" w:pos="8306"/>
      </w:tabs>
      <w:snapToGrid w:val="0"/>
      <w:jc w:val="center"/>
    </w:pPr>
    <w:rPr>
      <w:sz w:val="18"/>
    </w:rPr>
  </w:style>
  <w:style w:type="character" w:customStyle="1" w:styleId="Char2">
    <w:name w:val="页眉 Char"/>
    <w:basedOn w:val="a0"/>
    <w:link w:val="aa"/>
    <w:uiPriority w:val="99"/>
    <w:qFormat/>
    <w:rPr>
      <w:kern w:val="2"/>
      <w:sz w:val="18"/>
      <w:szCs w:val="24"/>
    </w:rPr>
  </w:style>
  <w:style w:type="paragraph" w:styleId="10">
    <w:name w:val="toc 1"/>
    <w:basedOn w:val="a"/>
    <w:next w:val="a"/>
  </w:style>
  <w:style w:type="paragraph" w:styleId="ab">
    <w:name w:val="Subtitle"/>
    <w:basedOn w:val="a"/>
    <w:next w:val="a"/>
    <w:link w:val="Char3"/>
    <w:qFormat/>
    <w:pPr>
      <w:spacing w:before="240" w:after="60" w:line="312" w:lineRule="auto"/>
      <w:jc w:val="center"/>
      <w:outlineLvl w:val="1"/>
    </w:pPr>
    <w:rPr>
      <w:rFonts w:ascii="Cambria" w:hAnsi="Cambria"/>
      <w:b/>
      <w:bCs/>
      <w:kern w:val="28"/>
      <w:sz w:val="32"/>
      <w:szCs w:val="32"/>
    </w:rPr>
  </w:style>
  <w:style w:type="character" w:customStyle="1" w:styleId="Char3">
    <w:name w:val="副标题 Char"/>
    <w:basedOn w:val="a0"/>
    <w:link w:val="ab"/>
    <w:qFormat/>
    <w:rPr>
      <w:rFonts w:ascii="Cambria" w:hAnsi="Cambria" w:cs="Times New Roman"/>
      <w:b/>
      <w:bCs/>
      <w:kern w:val="28"/>
      <w:sz w:val="32"/>
      <w:szCs w:val="32"/>
    </w:rPr>
  </w:style>
  <w:style w:type="paragraph" w:styleId="20">
    <w:name w:val="toc 2"/>
    <w:basedOn w:val="a"/>
    <w:next w:val="a"/>
    <w:pPr>
      <w:ind w:leftChars="200" w:left="420"/>
    </w:pPr>
  </w:style>
  <w:style w:type="paragraph" w:styleId="ac">
    <w:name w:val="Normal (Web)"/>
    <w:basedOn w:val="a"/>
    <w:uiPriority w:val="99"/>
    <w:pPr>
      <w:widowControl/>
      <w:spacing w:before="100" w:beforeAutospacing="1" w:after="100" w:afterAutospacing="1"/>
      <w:jc w:val="left"/>
    </w:pPr>
    <w:rPr>
      <w:rFonts w:ascii="宋体" w:hAnsi="宋体"/>
      <w:kern w:val="0"/>
      <w:sz w:val="24"/>
    </w:rPr>
  </w:style>
  <w:style w:type="paragraph" w:styleId="ad">
    <w:name w:val="Title"/>
    <w:basedOn w:val="a"/>
    <w:qFormat/>
    <w:pPr>
      <w:spacing w:before="240" w:after="60"/>
      <w:jc w:val="center"/>
      <w:outlineLvl w:val="0"/>
    </w:pPr>
    <w:rPr>
      <w:rFonts w:ascii="Arial" w:hAnsi="Arial" w:cs="Arial"/>
      <w:b/>
      <w:bCs/>
      <w:sz w:val="32"/>
      <w:szCs w:val="32"/>
    </w:rPr>
  </w:style>
  <w:style w:type="table" w:styleId="ae">
    <w:name w:val="Table Grid"/>
    <w:basedOn w:val="a1"/>
    <w:uiPriority w:val="5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Pr>
      <w:b/>
      <w:bCs/>
    </w:rPr>
  </w:style>
  <w:style w:type="character" w:styleId="af0">
    <w:name w:val="page number"/>
    <w:basedOn w:val="a0"/>
  </w:style>
  <w:style w:type="character" w:customStyle="1" w:styleId="af1">
    <w:name w:val="已访问的超链接"/>
    <w:basedOn w:val="a0"/>
    <w:uiPriority w:val="99"/>
    <w:rPr>
      <w:color w:val="800080"/>
      <w:u w:val="single"/>
    </w:rPr>
  </w:style>
  <w:style w:type="character" w:styleId="af2">
    <w:name w:val="Emphasis"/>
    <w:basedOn w:val="a0"/>
    <w:uiPriority w:val="20"/>
    <w:qFormat/>
    <w:rPr>
      <w:i/>
      <w:iCs/>
    </w:rPr>
  </w:style>
  <w:style w:type="character" w:styleId="af3">
    <w:name w:val="Hyperlink"/>
    <w:basedOn w:val="a0"/>
    <w:uiPriority w:val="99"/>
    <w:rPr>
      <w:color w:val="0000FF"/>
      <w:u w:val="single"/>
    </w:rPr>
  </w:style>
  <w:style w:type="character" w:customStyle="1" w:styleId="91">
    <w:name w:val="样式91"/>
    <w:basedOn w:val="a0"/>
    <w:rPr>
      <w:rFonts w:ascii="宋体" w:eastAsia="宋体" w:hAnsi="宋体" w:hint="eastAsia"/>
      <w:sz w:val="18"/>
      <w:szCs w:val="18"/>
    </w:rPr>
  </w:style>
  <w:style w:type="character" w:customStyle="1" w:styleId="apple-converted-space">
    <w:name w:val="apple-converted-space"/>
    <w:basedOn w:val="a0"/>
  </w:style>
  <w:style w:type="character" w:customStyle="1" w:styleId="pr20">
    <w:name w:val="pr20"/>
    <w:basedOn w:val="a0"/>
  </w:style>
  <w:style w:type="character" w:customStyle="1" w:styleId="81">
    <w:name w:val="样式81"/>
    <w:basedOn w:val="a0"/>
    <w:rPr>
      <w:rFonts w:ascii="宋体" w:eastAsia="宋体" w:hAnsi="宋体" w:hint="eastAsia"/>
    </w:rPr>
  </w:style>
  <w:style w:type="paragraph" w:customStyle="1" w:styleId="11">
    <w:name w:val="样式1"/>
    <w:basedOn w:val="ad"/>
    <w:next w:val="a5"/>
    <w:rPr>
      <w:sz w:val="28"/>
      <w:szCs w:val="2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main7">
    <w:name w:val="main 样式7"/>
    <w:basedOn w:val="a"/>
    <w:pPr>
      <w:widowControl/>
      <w:spacing w:before="100" w:beforeAutospacing="1" w:after="100" w:afterAutospacing="1"/>
    </w:pPr>
    <w:rPr>
      <w:rFonts w:ascii="宋体" w:hAnsi="宋体"/>
      <w:sz w:val="24"/>
    </w:rPr>
  </w:style>
  <w:style w:type="paragraph" w:customStyle="1" w:styleId="english">
    <w:name w:val="english"/>
    <w:basedOn w:val="a"/>
    <w:pPr>
      <w:widowControl/>
      <w:spacing w:before="100" w:beforeAutospacing="1" w:after="100" w:afterAutospacing="1"/>
      <w:jc w:val="left"/>
    </w:pPr>
    <w:rPr>
      <w:rFonts w:ascii="宋体" w:hAnsi="宋体"/>
      <w:kern w:val="0"/>
      <w:sz w:val="24"/>
    </w:rPr>
  </w:style>
  <w:style w:type="paragraph" w:customStyle="1" w:styleId="main">
    <w:name w:val="main"/>
    <w:basedOn w:val="a"/>
    <w:pPr>
      <w:widowControl/>
      <w:spacing w:before="100" w:beforeAutospacing="1" w:after="100" w:afterAutospacing="1" w:line="300" w:lineRule="atLeast"/>
      <w:ind w:firstLine="360"/>
    </w:pPr>
    <w:rPr>
      <w:rFonts w:ascii="宋体" w:hAns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hzbx004@126.com" TargetMode="Externa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http://www.bjgjlc.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hzbx004@126.com" TargetMode="External"/><Relationship Id="rId33" Type="http://schemas.openxmlformats.org/officeDocument/2006/relationships/hyperlink" Target="http://www.bjgjlc.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www.bjgjlc.com" TargetMode="External"/><Relationship Id="rId37" Type="http://schemas.openxmlformats.org/officeDocument/2006/relationships/hyperlink" Target="http://www.bjgjlc.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bjgjlc.co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bjgjlc.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hyperlink" Target="http://www.bjgjlc.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41</Pages>
  <Words>4660</Words>
  <Characters>26563</Characters>
  <Application>Microsoft Office Word</Application>
  <DocSecurity>0</DocSecurity>
  <Lines>221</Lines>
  <Paragraphs>62</Paragraphs>
  <ScaleCrop>false</ScaleCrop>
  <Company/>
  <LinksUpToDate>false</LinksUpToDate>
  <CharactersWithSpaces>31161</CharactersWithSpaces>
  <SharedDoc>false</SharedDoc>
  <HLinks>
    <vt:vector size="54" baseType="variant">
      <vt:variant>
        <vt:i4>2883645</vt:i4>
      </vt:variant>
      <vt:variant>
        <vt:i4>24</vt:i4>
      </vt:variant>
      <vt:variant>
        <vt:i4>0</vt:i4>
      </vt:variant>
      <vt:variant>
        <vt:i4>5</vt:i4>
      </vt:variant>
      <vt:variant>
        <vt:lpwstr>http://www.bjgjlc.com/</vt:lpwstr>
      </vt:variant>
      <vt:variant>
        <vt:lpwstr/>
      </vt:variant>
      <vt:variant>
        <vt:i4>2883645</vt:i4>
      </vt:variant>
      <vt:variant>
        <vt:i4>21</vt:i4>
      </vt:variant>
      <vt:variant>
        <vt:i4>0</vt:i4>
      </vt:variant>
      <vt:variant>
        <vt:i4>5</vt:i4>
      </vt:variant>
      <vt:variant>
        <vt:lpwstr>http://www.bjgjlc.com/</vt:lpwstr>
      </vt:variant>
      <vt:variant>
        <vt:lpwstr/>
      </vt:variant>
      <vt:variant>
        <vt:i4>2883645</vt:i4>
      </vt:variant>
      <vt:variant>
        <vt:i4>18</vt:i4>
      </vt:variant>
      <vt:variant>
        <vt:i4>0</vt:i4>
      </vt:variant>
      <vt:variant>
        <vt:i4>5</vt:i4>
      </vt:variant>
      <vt:variant>
        <vt:lpwstr>http://www.bjgjlc.com/</vt:lpwstr>
      </vt:variant>
      <vt:variant>
        <vt:lpwstr/>
      </vt:variant>
      <vt:variant>
        <vt:i4>2883645</vt:i4>
      </vt:variant>
      <vt:variant>
        <vt:i4>15</vt:i4>
      </vt:variant>
      <vt:variant>
        <vt:i4>0</vt:i4>
      </vt:variant>
      <vt:variant>
        <vt:i4>5</vt:i4>
      </vt:variant>
      <vt:variant>
        <vt:lpwstr>http://www.bjgjlc.com/</vt:lpwstr>
      </vt:variant>
      <vt:variant>
        <vt:lpwstr/>
      </vt:variant>
      <vt:variant>
        <vt:i4>2883645</vt:i4>
      </vt:variant>
      <vt:variant>
        <vt:i4>12</vt:i4>
      </vt:variant>
      <vt:variant>
        <vt:i4>0</vt:i4>
      </vt:variant>
      <vt:variant>
        <vt:i4>5</vt:i4>
      </vt:variant>
      <vt:variant>
        <vt:lpwstr>http://www.bjgjlc.com/</vt:lpwstr>
      </vt:variant>
      <vt:variant>
        <vt:lpwstr/>
      </vt:variant>
      <vt:variant>
        <vt:i4>2883645</vt:i4>
      </vt:variant>
      <vt:variant>
        <vt:i4>9</vt:i4>
      </vt:variant>
      <vt:variant>
        <vt:i4>0</vt:i4>
      </vt:variant>
      <vt:variant>
        <vt:i4>5</vt:i4>
      </vt:variant>
      <vt:variant>
        <vt:lpwstr>http://www.bjgjlc.com/</vt:lpwstr>
      </vt:variant>
      <vt:variant>
        <vt:lpwstr/>
      </vt:variant>
      <vt:variant>
        <vt:i4>2883645</vt:i4>
      </vt:variant>
      <vt:variant>
        <vt:i4>6</vt:i4>
      </vt:variant>
      <vt:variant>
        <vt:i4>0</vt:i4>
      </vt:variant>
      <vt:variant>
        <vt:i4>5</vt:i4>
      </vt:variant>
      <vt:variant>
        <vt:lpwstr>http://www.bjgjlc.com/</vt:lpwstr>
      </vt:variant>
      <vt:variant>
        <vt:lpwstr/>
      </vt:variant>
      <vt:variant>
        <vt:i4>6619211</vt:i4>
      </vt:variant>
      <vt:variant>
        <vt:i4>3</vt:i4>
      </vt:variant>
      <vt:variant>
        <vt:i4>0</vt:i4>
      </vt:variant>
      <vt:variant>
        <vt:i4>5</vt:i4>
      </vt:variant>
      <vt:variant>
        <vt:lpwstr>mailto:hzbx004@126.com</vt:lpwstr>
      </vt:variant>
      <vt:variant>
        <vt:lpwstr/>
      </vt:variant>
      <vt:variant>
        <vt:i4>6619211</vt:i4>
      </vt:variant>
      <vt:variant>
        <vt:i4>0</vt:i4>
      </vt:variant>
      <vt:variant>
        <vt:i4>0</vt:i4>
      </vt:variant>
      <vt:variant>
        <vt:i4>5</vt:i4>
      </vt:variant>
      <vt:variant>
        <vt:lpwstr>mailto:hzbx004@126.com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user</dc:creator>
  <cp:keywords/>
  <cp:lastModifiedBy>张力文</cp:lastModifiedBy>
  <cp:revision>19</cp:revision>
  <cp:lastPrinted>2021-09-13T05:48:00Z</cp:lastPrinted>
  <dcterms:created xsi:type="dcterms:W3CDTF">2021-09-13T05:44:00Z</dcterms:created>
  <dcterms:modified xsi:type="dcterms:W3CDTF">2021-09-16T01:49:00Z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218C3FC9DC8C4FECA8E287B29828A72D</vt:lpwstr>
  </property>
</Properties>
</file>